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686"/>
        <w:tblW w:w="4906" w:type="pct"/>
        <w:tblBorders>
          <w:top w:val="single" w:sz="6" w:space="0" w:color="AAB0C7" w:themeColor="accent1" w:themeTint="99"/>
          <w:left w:val="single" w:sz="6" w:space="0" w:color="AAB0C7" w:themeColor="accent1" w:themeTint="99"/>
          <w:bottom w:val="single" w:sz="6" w:space="0" w:color="AAB0C7" w:themeColor="accent1" w:themeTint="99"/>
          <w:right w:val="single" w:sz="6" w:space="0" w:color="AAB0C7" w:themeColor="accent1" w:themeTint="99"/>
          <w:insideH w:val="single" w:sz="6" w:space="0" w:color="AAB0C7" w:themeColor="accent1" w:themeTint="99"/>
          <w:insideV w:val="single" w:sz="6" w:space="0" w:color="AAB0C7" w:themeColor="accent1" w:themeTint="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"/>
        <w:gridCol w:w="9084"/>
      </w:tblGrid>
      <w:tr w:rsidR="0098672E" w:rsidTr="006A441F">
        <w:trPr>
          <w:trHeight w:val="3665"/>
        </w:trPr>
        <w:tc>
          <w:tcPr>
            <w:tcW w:w="358" w:type="dxa"/>
            <w:shd w:val="clear" w:color="auto" w:fill="AAB0C7" w:themeFill="accent1" w:themeFillTint="99"/>
          </w:tcPr>
          <w:p w:rsidR="0098672E" w:rsidRDefault="0098672E" w:rsidP="0098672E">
            <w:pPr>
              <w:spacing w:after="0" w:line="240" w:lineRule="auto"/>
            </w:pPr>
          </w:p>
        </w:tc>
        <w:tc>
          <w:tcPr>
            <w:tcW w:w="0" w:type="auto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="0098672E" w:rsidRPr="00014247" w:rsidRDefault="0098672E" w:rsidP="0098672E">
            <w:pPr>
              <w:pStyle w:val="ad"/>
              <w:rPr>
                <w:color w:val="002060"/>
                <w:sz w:val="32"/>
                <w:szCs w:val="32"/>
              </w:rPr>
            </w:pPr>
            <w:r w:rsidRPr="00014247">
              <w:rPr>
                <w:color w:val="002060"/>
                <w:sz w:val="32"/>
                <w:szCs w:val="32"/>
              </w:rPr>
              <w:t>Вид работы:</w:t>
            </w:r>
          </w:p>
          <w:p w:rsidR="0098672E" w:rsidRPr="00014247" w:rsidRDefault="0098672E" w:rsidP="0098672E">
            <w:pPr>
              <w:pStyle w:val="af"/>
              <w:spacing w:after="0"/>
              <w:rPr>
                <w:b w:val="0"/>
                <w:color w:val="002060"/>
                <w:sz w:val="32"/>
                <w:szCs w:val="32"/>
              </w:rPr>
            </w:pPr>
            <w:r>
              <w:rPr>
                <w:b w:val="0"/>
                <w:color w:val="002060"/>
                <w:sz w:val="32"/>
                <w:szCs w:val="32"/>
              </w:rPr>
              <w:t>Кратковременный проект</w:t>
            </w:r>
          </w:p>
          <w:p w:rsidR="0098672E" w:rsidRPr="00014247" w:rsidRDefault="0098672E" w:rsidP="0098672E">
            <w:pPr>
              <w:pStyle w:val="ad"/>
              <w:rPr>
                <w:color w:val="002060"/>
                <w:sz w:val="32"/>
                <w:szCs w:val="32"/>
              </w:rPr>
            </w:pPr>
          </w:p>
          <w:p w:rsidR="0098672E" w:rsidRPr="00014247" w:rsidRDefault="0098672E" w:rsidP="0098672E">
            <w:pPr>
              <w:pStyle w:val="ad"/>
              <w:rPr>
                <w:color w:val="002060"/>
                <w:sz w:val="32"/>
                <w:szCs w:val="32"/>
              </w:rPr>
            </w:pPr>
          </w:p>
          <w:p w:rsidR="0098672E" w:rsidRPr="00014247" w:rsidRDefault="0098672E" w:rsidP="0098672E">
            <w:pPr>
              <w:pStyle w:val="ad"/>
              <w:rPr>
                <w:color w:val="002060"/>
                <w:sz w:val="32"/>
                <w:szCs w:val="32"/>
              </w:rPr>
            </w:pPr>
            <w:r w:rsidRPr="00014247">
              <w:rPr>
                <w:color w:val="002060"/>
                <w:sz w:val="32"/>
                <w:szCs w:val="32"/>
              </w:rPr>
              <w:t>Тема работы:</w:t>
            </w:r>
          </w:p>
          <w:p w:rsidR="0098672E" w:rsidRPr="00014247" w:rsidRDefault="0098672E" w:rsidP="0098672E">
            <w:pPr>
              <w:pStyle w:val="a"/>
              <w:rPr>
                <w:color w:val="002060"/>
                <w:sz w:val="32"/>
                <w:szCs w:val="32"/>
              </w:rPr>
            </w:pPr>
            <w:r w:rsidRPr="00014247">
              <w:rPr>
                <w:color w:val="002060"/>
                <w:sz w:val="32"/>
                <w:szCs w:val="32"/>
              </w:rPr>
              <w:t xml:space="preserve">Сценарий </w:t>
            </w:r>
            <w:r>
              <w:rPr>
                <w:color w:val="002060"/>
                <w:sz w:val="32"/>
                <w:szCs w:val="32"/>
              </w:rPr>
              <w:t>занятия</w:t>
            </w:r>
            <w:r w:rsidRPr="00014247">
              <w:rPr>
                <w:color w:val="002060"/>
                <w:sz w:val="32"/>
                <w:szCs w:val="32"/>
              </w:rPr>
              <w:t xml:space="preserve"> внеурочной деятельности по предмету «Информатика для всех»</w:t>
            </w:r>
          </w:p>
          <w:p w:rsidR="0098672E" w:rsidRPr="00014247" w:rsidRDefault="0098672E" w:rsidP="0098672E">
            <w:pPr>
              <w:pStyle w:val="a"/>
              <w:numPr>
                <w:ilvl w:val="0"/>
                <w:numId w:val="0"/>
              </w:numPr>
              <w:ind w:left="360"/>
              <w:jc w:val="center"/>
              <w:rPr>
                <w:b/>
                <w:color w:val="002060"/>
                <w:sz w:val="32"/>
                <w:szCs w:val="32"/>
              </w:rPr>
            </w:pPr>
            <w:r w:rsidRPr="00014247">
              <w:rPr>
                <w:b/>
                <w:color w:val="002060"/>
                <w:sz w:val="32"/>
                <w:szCs w:val="32"/>
              </w:rPr>
              <w:t>«Фантастический зверь»</w:t>
            </w:r>
          </w:p>
          <w:p w:rsidR="0098672E" w:rsidRPr="00876841" w:rsidRDefault="0098672E" w:rsidP="0098672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color w:val="002060"/>
              </w:rPr>
            </w:pPr>
          </w:p>
        </w:tc>
      </w:tr>
      <w:tr w:rsidR="0098672E" w:rsidTr="006A441F">
        <w:trPr>
          <w:trHeight w:val="489"/>
        </w:trPr>
        <w:tc>
          <w:tcPr>
            <w:tcW w:w="358" w:type="dxa"/>
            <w:shd w:val="clear" w:color="auto" w:fill="AAB0C7" w:themeFill="accent1" w:themeFillTint="99"/>
          </w:tcPr>
          <w:p w:rsidR="0098672E" w:rsidRDefault="0098672E" w:rsidP="0098672E">
            <w:pPr>
              <w:spacing w:after="0" w:line="240" w:lineRule="auto"/>
            </w:pPr>
          </w:p>
          <w:p w:rsidR="0098672E" w:rsidRDefault="0098672E" w:rsidP="0098672E">
            <w:pPr>
              <w:spacing w:after="0" w:line="240" w:lineRule="auto"/>
            </w:pPr>
          </w:p>
        </w:tc>
        <w:tc>
          <w:tcPr>
            <w:tcW w:w="0" w:type="auto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="0098672E" w:rsidRPr="00014247" w:rsidRDefault="0098672E" w:rsidP="0098672E">
            <w:pPr>
              <w:pStyle w:val="ad"/>
              <w:rPr>
                <w:color w:val="002060"/>
                <w:sz w:val="32"/>
                <w:szCs w:val="32"/>
              </w:rPr>
            </w:pPr>
          </w:p>
        </w:tc>
      </w:tr>
    </w:tbl>
    <w:sdt>
      <w:sdtPr>
        <w:alias w:val="Название резюме"/>
        <w:tag w:val="Название резюме"/>
        <w:id w:val="2142538285"/>
        <w:placeholder>
          <w:docPart w:val="0601923FE303463FA12FFB8911796C60"/>
        </w:placeholder>
        <w:docPartList>
          <w:docPartGallery w:val="Quick Parts"/>
          <w:docPartCategory w:val=" Название резюме"/>
        </w:docPartList>
      </w:sdtPr>
      <w:sdtEndPr/>
      <w:sdtContent>
        <w:p w:rsidR="00CE5652" w:rsidRDefault="00CE5652">
          <w:pPr>
            <w:pStyle w:val="a5"/>
          </w:pPr>
        </w:p>
        <w:tbl>
          <w:tblPr>
            <w:tblW w:w="4906" w:type="pct"/>
            <w:jc w:val="center"/>
            <w:tblBorders>
              <w:top w:val="single" w:sz="6" w:space="0" w:color="9FB8CD" w:themeColor="accent2"/>
              <w:left w:val="single" w:sz="6" w:space="0" w:color="9FB8CD" w:themeColor="accent2"/>
              <w:bottom w:val="single" w:sz="6" w:space="0" w:color="9FB8CD" w:themeColor="accent2"/>
              <w:right w:val="single" w:sz="6" w:space="0" w:color="9FB8CD" w:themeColor="accent2"/>
              <w:insideH w:val="single" w:sz="6" w:space="0" w:color="9FB8CD" w:themeColor="accent2"/>
              <w:insideV w:val="single" w:sz="6" w:space="0" w:color="9FB8CD" w:themeColor="accent2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52"/>
            <w:gridCol w:w="9090"/>
          </w:tblGrid>
          <w:tr w:rsidR="00CE5652" w:rsidTr="006A441F">
            <w:trPr>
              <w:trHeight w:val="5020"/>
              <w:jc w:val="center"/>
            </w:trPr>
            <w:tc>
              <w:tcPr>
                <w:tcW w:w="352" w:type="dxa"/>
                <w:shd w:val="clear" w:color="auto" w:fill="9FB8CD" w:themeFill="accent2"/>
              </w:tcPr>
              <w:p w:rsidR="00CE5652" w:rsidRDefault="00CE5652">
                <w:pPr>
                  <w:spacing w:after="0" w:line="240" w:lineRule="auto"/>
                </w:pPr>
              </w:p>
            </w:tc>
            <w:tc>
              <w:tcPr>
                <w:tcW w:w="9090" w:type="dxa"/>
                <w:tcMar>
                  <w:top w:w="360" w:type="dxa"/>
                  <w:left w:w="360" w:type="dxa"/>
                  <w:bottom w:w="360" w:type="dxa"/>
                  <w:right w:w="360" w:type="dxa"/>
                </w:tcMar>
              </w:tcPr>
              <w:p w:rsidR="006A441F" w:rsidRDefault="006A441F">
                <w:pPr>
                  <w:pStyle w:val="af1"/>
                  <w:rPr>
                    <w:color w:val="002060"/>
                    <w:spacing w:val="10"/>
                    <w:sz w:val="48"/>
                    <w:szCs w:val="48"/>
                  </w:rPr>
                </w:pPr>
              </w:p>
              <w:p w:rsidR="006A441F" w:rsidRDefault="006A441F">
                <w:pPr>
                  <w:pStyle w:val="af1"/>
                  <w:rPr>
                    <w:color w:val="002060"/>
                    <w:spacing w:val="10"/>
                    <w:sz w:val="48"/>
                    <w:szCs w:val="48"/>
                  </w:rPr>
                </w:pPr>
              </w:p>
              <w:p w:rsidR="006A441F" w:rsidRDefault="006A441F">
                <w:pPr>
                  <w:pStyle w:val="af1"/>
                  <w:rPr>
                    <w:color w:val="002060"/>
                    <w:spacing w:val="10"/>
                    <w:sz w:val="48"/>
                    <w:szCs w:val="48"/>
                  </w:rPr>
                </w:pPr>
              </w:p>
              <w:p w:rsidR="006A441F" w:rsidRDefault="006A441F">
                <w:pPr>
                  <w:pStyle w:val="af1"/>
                  <w:rPr>
                    <w:color w:val="002060"/>
                    <w:spacing w:val="10"/>
                    <w:sz w:val="48"/>
                    <w:szCs w:val="48"/>
                  </w:rPr>
                </w:pPr>
              </w:p>
              <w:p w:rsidR="00CE5652" w:rsidRPr="00014247" w:rsidRDefault="00C352A2">
                <w:pPr>
                  <w:pStyle w:val="af1"/>
                  <w:rPr>
                    <w:color w:val="002060"/>
                    <w:sz w:val="48"/>
                    <w:szCs w:val="48"/>
                  </w:rPr>
                </w:pPr>
                <w:r w:rsidRPr="00014247">
                  <w:rPr>
                    <w:color w:val="002060"/>
                    <w:spacing w:val="10"/>
                    <w:sz w:val="48"/>
                    <w:szCs w:val="48"/>
                  </w:rPr>
                  <w:sym w:font="Wingdings 3" w:char="F07D"/>
                </w:r>
                <w:sdt>
                  <w:sdtPr>
                    <w:rPr>
                      <w:color w:val="002060"/>
                      <w:sz w:val="48"/>
                      <w:szCs w:val="48"/>
                    </w:rPr>
                    <w:id w:val="10979384"/>
                    <w:placeholder>
                      <w:docPart w:val="2FA65B8BD9E5465F9847365A926C40A3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876841" w:rsidRPr="00014247">
                      <w:rPr>
                        <w:color w:val="002060"/>
                        <w:sz w:val="48"/>
                        <w:szCs w:val="48"/>
                      </w:rPr>
                      <w:t>Тарасова Анна Михайловна</w:t>
                    </w:r>
                  </w:sdtContent>
                </w:sdt>
              </w:p>
              <w:p w:rsidR="00876841" w:rsidRPr="001F4122" w:rsidRDefault="00876841" w:rsidP="00876841">
                <w:pPr>
                  <w:pStyle w:val="affa"/>
                  <w:spacing w:line="240" w:lineRule="auto"/>
                  <w:jc w:val="both"/>
                  <w:rPr>
                    <w:color w:val="002060"/>
                    <w:sz w:val="28"/>
                    <w:szCs w:val="28"/>
                  </w:rPr>
                </w:pPr>
                <w:r w:rsidRPr="00014247">
                  <w:rPr>
                    <w:color w:val="002060"/>
                    <w:sz w:val="32"/>
                    <w:szCs w:val="32"/>
                    <w:u w:val="single"/>
                  </w:rPr>
                  <w:t>Место работы</w:t>
                </w:r>
                <w:r w:rsidR="00C352A2" w:rsidRPr="00014247">
                  <w:rPr>
                    <w:color w:val="002060"/>
                    <w:sz w:val="32"/>
                    <w:szCs w:val="32"/>
                  </w:rPr>
                  <w:t>:</w:t>
                </w:r>
                <w:r w:rsidRPr="00014247">
                  <w:rPr>
                    <w:color w:val="002060"/>
                    <w:sz w:val="32"/>
                    <w:szCs w:val="32"/>
                  </w:rPr>
                  <w:t xml:space="preserve"> </w:t>
                </w:r>
                <w:r w:rsidRPr="001F4122">
                  <w:rPr>
                    <w:color w:val="002060"/>
                    <w:sz w:val="28"/>
                    <w:szCs w:val="28"/>
                  </w:rPr>
                  <w:t>МУНИЦИПАЛЬНОЕ АВТОНОМНОЕ ОБЩЕОБРАЗОВАТЕЛЬНОЕ УЧРЕЖДЕНИЕ «СРЕДНЯЯ ОБЩЕОБРАЗОВАТЕЛЬНАЯ ШКОЛА № 7 ИМЕНИ ГЕРОЯ СОВЕТСКОГО СОЮЗА НИКОЛАЯ ГЕРАСИМОВИЧА БАРЫШЕВА» Г.КОЛПАШЕВО</w:t>
                </w:r>
              </w:p>
              <w:p w:rsidR="00CE5652" w:rsidRDefault="00876841" w:rsidP="00876841">
                <w:pPr>
                  <w:pStyle w:val="affa"/>
                  <w:spacing w:line="240" w:lineRule="auto"/>
                  <w:jc w:val="both"/>
                  <w:rPr>
                    <w:sz w:val="24"/>
                  </w:rPr>
                </w:pPr>
                <w:r w:rsidRPr="00014247">
                  <w:rPr>
                    <w:color w:val="002060"/>
                    <w:sz w:val="32"/>
                    <w:szCs w:val="32"/>
                    <w:u w:val="single"/>
                  </w:rPr>
                  <w:t>Должность</w:t>
                </w:r>
                <w:r w:rsidRPr="00014247">
                  <w:rPr>
                    <w:color w:val="002060"/>
                    <w:sz w:val="32"/>
                    <w:szCs w:val="32"/>
                  </w:rPr>
                  <w:t>: учитель начальных классов</w:t>
                </w:r>
              </w:p>
            </w:tc>
            <w:bookmarkStart w:id="0" w:name="_GoBack"/>
            <w:bookmarkEnd w:id="0"/>
          </w:tr>
        </w:tbl>
        <w:p w:rsidR="00CE5652" w:rsidRDefault="0058369A">
          <w:pPr>
            <w:pStyle w:val="a5"/>
          </w:pPr>
        </w:p>
      </w:sdtContent>
    </w:sdt>
    <w:p w:rsidR="00CE5652" w:rsidRDefault="00CE5652">
      <w:pPr>
        <w:pStyle w:val="a5"/>
      </w:pPr>
    </w:p>
    <w:p w:rsidR="0098672E" w:rsidRDefault="0098672E" w:rsidP="003052EC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355F70" w:rsidRPr="003052EC" w:rsidRDefault="003052EC" w:rsidP="003052EC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3052EC">
        <w:rPr>
          <w:rFonts w:ascii="Times New Roman" w:hAnsi="Times New Roman"/>
          <w:b/>
          <w:color w:val="002060"/>
          <w:sz w:val="28"/>
          <w:szCs w:val="28"/>
        </w:rPr>
        <w:t>2023 год</w:t>
      </w:r>
    </w:p>
    <w:p w:rsidR="0098672E" w:rsidRDefault="0098672E" w:rsidP="00062C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F0D76" w:rsidRDefault="00355F70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48F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="008F0D76">
        <w:rPr>
          <w:rFonts w:ascii="Times New Roman" w:hAnsi="Times New Roman"/>
          <w:sz w:val="28"/>
          <w:szCs w:val="28"/>
        </w:rPr>
        <w:t xml:space="preserve"> создание образа сказочного существа при помощи компьютерных технологий.</w:t>
      </w:r>
    </w:p>
    <w:p w:rsidR="007B09AE" w:rsidRPr="006B148F" w:rsidRDefault="00355F70" w:rsidP="00062CD9">
      <w:pPr>
        <w:spacing w:after="0" w:line="240" w:lineRule="auto"/>
        <w:ind w:firstLine="709"/>
        <w:jc w:val="both"/>
        <w:rPr>
          <w:b/>
        </w:rPr>
      </w:pPr>
      <w:r w:rsidRPr="006B148F">
        <w:rPr>
          <w:rFonts w:ascii="Times New Roman" w:hAnsi="Times New Roman"/>
          <w:b/>
          <w:sz w:val="28"/>
          <w:szCs w:val="28"/>
        </w:rPr>
        <w:t>Задачи:</w:t>
      </w:r>
      <w:r w:rsidR="007B09AE" w:rsidRPr="006B148F">
        <w:rPr>
          <w:b/>
        </w:rPr>
        <w:t xml:space="preserve"> </w:t>
      </w:r>
    </w:p>
    <w:p w:rsidR="007B09AE" w:rsidRDefault="007B09A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48F">
        <w:rPr>
          <w:rFonts w:ascii="Times New Roman" w:hAnsi="Times New Roman"/>
          <w:sz w:val="28"/>
          <w:szCs w:val="28"/>
          <w:u w:val="single"/>
        </w:rPr>
        <w:t>общая грамотность:</w:t>
      </w:r>
      <w:r>
        <w:rPr>
          <w:rFonts w:ascii="Times New Roman" w:hAnsi="Times New Roman"/>
          <w:sz w:val="28"/>
          <w:szCs w:val="28"/>
        </w:rPr>
        <w:t xml:space="preserve"> </w:t>
      </w:r>
      <w:r w:rsidR="008F0D76" w:rsidRPr="007B09AE">
        <w:rPr>
          <w:rFonts w:ascii="Times New Roman" w:hAnsi="Times New Roman"/>
          <w:sz w:val="28"/>
          <w:szCs w:val="28"/>
        </w:rPr>
        <w:t>формировать</w:t>
      </w:r>
      <w:r w:rsidR="008F0D76">
        <w:t xml:space="preserve"> </w:t>
      </w:r>
      <w:r w:rsidR="008F0D76" w:rsidRPr="007B09AE">
        <w:rPr>
          <w:rFonts w:ascii="Times New Roman" w:hAnsi="Times New Roman"/>
          <w:sz w:val="28"/>
          <w:szCs w:val="28"/>
        </w:rPr>
        <w:t>сп</w:t>
      </w:r>
      <w:r w:rsidR="008F0D76">
        <w:rPr>
          <w:rFonts w:ascii="Times New Roman" w:hAnsi="Times New Roman"/>
          <w:sz w:val="28"/>
          <w:szCs w:val="28"/>
        </w:rPr>
        <w:t>особность человека использовать приобретаемые</w:t>
      </w:r>
      <w:r w:rsidR="008F0D76" w:rsidRPr="007B09AE">
        <w:rPr>
          <w:rFonts w:ascii="Times New Roman" w:hAnsi="Times New Roman"/>
          <w:sz w:val="28"/>
          <w:szCs w:val="28"/>
        </w:rPr>
        <w:t xml:space="preserve"> знания</w:t>
      </w:r>
      <w:r w:rsidR="008F0D76">
        <w:rPr>
          <w:rFonts w:ascii="Times New Roman" w:hAnsi="Times New Roman"/>
          <w:sz w:val="28"/>
          <w:szCs w:val="28"/>
        </w:rPr>
        <w:t xml:space="preserve"> для решения </w:t>
      </w:r>
      <w:r w:rsidR="008F0D76" w:rsidRPr="007B09AE">
        <w:rPr>
          <w:rFonts w:ascii="Times New Roman" w:hAnsi="Times New Roman"/>
          <w:sz w:val="28"/>
          <w:szCs w:val="28"/>
        </w:rPr>
        <w:t>жизненных задач в различных сферах человеческой деятельности</w:t>
      </w:r>
      <w:r w:rsidR="008F0D76">
        <w:rPr>
          <w:rFonts w:ascii="Times New Roman" w:hAnsi="Times New Roman"/>
          <w:sz w:val="28"/>
          <w:szCs w:val="28"/>
        </w:rPr>
        <w:t>, общения и социальных отношений;</w:t>
      </w:r>
    </w:p>
    <w:p w:rsidR="007B09AE" w:rsidRPr="007B09AE" w:rsidRDefault="007B09A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48F">
        <w:rPr>
          <w:rFonts w:ascii="Times New Roman" w:hAnsi="Times New Roman"/>
          <w:sz w:val="28"/>
          <w:szCs w:val="28"/>
          <w:u w:val="single"/>
        </w:rPr>
        <w:t>компьютерная:</w:t>
      </w:r>
      <w:r w:rsidRPr="007B09AE">
        <w:rPr>
          <w:rFonts w:ascii="Times New Roman" w:hAnsi="Times New Roman"/>
          <w:sz w:val="28"/>
          <w:szCs w:val="28"/>
        </w:rPr>
        <w:t xml:space="preserve"> </w:t>
      </w:r>
      <w:r w:rsidR="00971333">
        <w:rPr>
          <w:rFonts w:ascii="Times New Roman" w:hAnsi="Times New Roman"/>
          <w:sz w:val="28"/>
          <w:szCs w:val="28"/>
        </w:rPr>
        <w:t>обучать умениям</w:t>
      </w:r>
      <w:r>
        <w:rPr>
          <w:rFonts w:ascii="Times New Roman" w:hAnsi="Times New Roman"/>
          <w:sz w:val="28"/>
          <w:szCs w:val="28"/>
        </w:rPr>
        <w:t xml:space="preserve"> пользоваться инструментами «карандаш», выделение области, её копирование и преобразование, группировка</w:t>
      </w:r>
      <w:r w:rsidRPr="007B09AE">
        <w:rPr>
          <w:rFonts w:ascii="Times New Roman" w:hAnsi="Times New Roman"/>
          <w:sz w:val="28"/>
          <w:szCs w:val="28"/>
        </w:rPr>
        <w:t>;</w:t>
      </w:r>
    </w:p>
    <w:p w:rsidR="003C46AE" w:rsidRDefault="00971333" w:rsidP="003C46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48F">
        <w:rPr>
          <w:rFonts w:ascii="Times New Roman" w:hAnsi="Times New Roman"/>
          <w:sz w:val="28"/>
          <w:szCs w:val="28"/>
          <w:u w:val="single"/>
        </w:rPr>
        <w:t>и</w:t>
      </w:r>
      <w:r w:rsidR="00014247" w:rsidRPr="006B148F">
        <w:rPr>
          <w:rFonts w:ascii="Times New Roman" w:hAnsi="Times New Roman"/>
          <w:sz w:val="28"/>
          <w:szCs w:val="28"/>
          <w:u w:val="single"/>
        </w:rPr>
        <w:t>нформационная:</w:t>
      </w:r>
      <w:r w:rsidR="00014247" w:rsidRPr="000142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дать знания, где можно найти</w:t>
      </w:r>
      <w:r w:rsidR="004C70A4">
        <w:rPr>
          <w:rFonts w:ascii="Times New Roman" w:hAnsi="Times New Roman"/>
          <w:sz w:val="28"/>
          <w:szCs w:val="28"/>
        </w:rPr>
        <w:t xml:space="preserve"> необходимую информацию из </w:t>
      </w:r>
      <w:r w:rsidR="00014247" w:rsidRPr="00014247">
        <w:rPr>
          <w:rFonts w:ascii="Times New Roman" w:hAnsi="Times New Roman"/>
          <w:sz w:val="28"/>
          <w:szCs w:val="28"/>
        </w:rPr>
        <w:t>книг, справочников, энциклопедий</w:t>
      </w:r>
      <w:r w:rsidR="003C46AE">
        <w:rPr>
          <w:rFonts w:ascii="Times New Roman" w:hAnsi="Times New Roman"/>
          <w:sz w:val="28"/>
          <w:szCs w:val="28"/>
        </w:rPr>
        <w:t xml:space="preserve"> и как с ней работать;</w:t>
      </w:r>
    </w:p>
    <w:p w:rsidR="003C46AE" w:rsidRDefault="003C46AE" w:rsidP="003C46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46AE">
        <w:rPr>
          <w:rFonts w:ascii="Times New Roman" w:hAnsi="Times New Roman"/>
          <w:sz w:val="28"/>
          <w:szCs w:val="28"/>
          <w:u w:val="single"/>
        </w:rPr>
        <w:t>математическая:</w:t>
      </w:r>
      <w:r>
        <w:rPr>
          <w:rFonts w:ascii="Times New Roman" w:hAnsi="Times New Roman"/>
          <w:sz w:val="28"/>
          <w:szCs w:val="28"/>
        </w:rPr>
        <w:t xml:space="preserve"> научить применять умения решать задачи для получения информации;</w:t>
      </w:r>
    </w:p>
    <w:p w:rsidR="00355F70" w:rsidRPr="00355F70" w:rsidRDefault="00971333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48F">
        <w:rPr>
          <w:rFonts w:ascii="Times New Roman" w:hAnsi="Times New Roman"/>
          <w:sz w:val="28"/>
          <w:szCs w:val="28"/>
          <w:u w:val="single"/>
        </w:rPr>
        <w:t>к</w:t>
      </w:r>
      <w:r w:rsidR="004C70A4" w:rsidRPr="006B148F">
        <w:rPr>
          <w:rFonts w:ascii="Times New Roman" w:hAnsi="Times New Roman"/>
          <w:sz w:val="28"/>
          <w:szCs w:val="28"/>
          <w:u w:val="single"/>
        </w:rPr>
        <w:t>оммуникативная:</w:t>
      </w:r>
      <w:r w:rsidR="004C70A4" w:rsidRPr="004C70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формировать умения </w:t>
      </w:r>
      <w:r w:rsidR="004C70A4" w:rsidRPr="004C70A4">
        <w:rPr>
          <w:rFonts w:ascii="Times New Roman" w:hAnsi="Times New Roman"/>
          <w:sz w:val="28"/>
          <w:szCs w:val="28"/>
        </w:rPr>
        <w:t xml:space="preserve">работать в группе, команде; </w:t>
      </w:r>
      <w:r w:rsidR="004C70A4">
        <w:rPr>
          <w:rFonts w:ascii="Times New Roman" w:hAnsi="Times New Roman"/>
          <w:sz w:val="28"/>
          <w:szCs w:val="28"/>
        </w:rPr>
        <w:t xml:space="preserve">умение </w:t>
      </w:r>
      <w:r w:rsidR="004C70A4" w:rsidRPr="004C70A4">
        <w:rPr>
          <w:rFonts w:ascii="Times New Roman" w:hAnsi="Times New Roman"/>
          <w:sz w:val="28"/>
          <w:szCs w:val="28"/>
        </w:rPr>
        <w:t>расположить к себе других</w:t>
      </w:r>
      <w:r w:rsidR="004C70A4">
        <w:rPr>
          <w:rFonts w:ascii="Times New Roman" w:hAnsi="Times New Roman"/>
          <w:sz w:val="28"/>
          <w:szCs w:val="28"/>
        </w:rPr>
        <w:t xml:space="preserve"> </w:t>
      </w:r>
      <w:r w:rsidR="004C70A4" w:rsidRPr="004C70A4">
        <w:rPr>
          <w:rFonts w:ascii="Times New Roman" w:hAnsi="Times New Roman"/>
          <w:sz w:val="28"/>
          <w:szCs w:val="28"/>
        </w:rPr>
        <w:t>людей; не поддавать</w:t>
      </w:r>
      <w:r w:rsidR="004C70A4">
        <w:rPr>
          <w:rFonts w:ascii="Times New Roman" w:hAnsi="Times New Roman"/>
          <w:sz w:val="28"/>
          <w:szCs w:val="28"/>
        </w:rPr>
        <w:t>ся колебаниям своего настроения.</w:t>
      </w:r>
    </w:p>
    <w:p w:rsidR="00355F70" w:rsidRPr="006B148F" w:rsidRDefault="008D4E7A" w:rsidP="00062C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Технические средства обучения</w:t>
      </w:r>
      <w:r w:rsidR="00355F70" w:rsidRPr="006B148F">
        <w:rPr>
          <w:rFonts w:ascii="Times New Roman" w:hAnsi="Times New Roman"/>
          <w:b/>
          <w:sz w:val="28"/>
          <w:szCs w:val="28"/>
        </w:rPr>
        <w:t>:</w:t>
      </w:r>
    </w:p>
    <w:p w:rsidR="00355F70" w:rsidRPr="00355F70" w:rsidRDefault="004C70A4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ноутбуки, подключён</w:t>
      </w:r>
      <w:r w:rsidR="008D4E7A">
        <w:rPr>
          <w:rFonts w:ascii="Times New Roman" w:hAnsi="Times New Roman"/>
          <w:sz w:val="28"/>
          <w:szCs w:val="28"/>
        </w:rPr>
        <w:t>ные к сети; интерактивная доска.</w:t>
      </w:r>
    </w:p>
    <w:p w:rsidR="006B148F" w:rsidRPr="006B148F" w:rsidRDefault="006B148F" w:rsidP="00062C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148F">
        <w:rPr>
          <w:rFonts w:ascii="Times New Roman" w:hAnsi="Times New Roman"/>
          <w:b/>
          <w:sz w:val="28"/>
          <w:szCs w:val="28"/>
        </w:rPr>
        <w:t>Структура занятия:</w:t>
      </w:r>
    </w:p>
    <w:p w:rsidR="006B148F" w:rsidRDefault="00F13B4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1.</w:t>
      </w:r>
      <w:r w:rsidR="006B148F">
        <w:rPr>
          <w:rFonts w:ascii="Times New Roman" w:hAnsi="Times New Roman"/>
          <w:sz w:val="28"/>
          <w:szCs w:val="28"/>
        </w:rPr>
        <w:t>Мотивационная.</w:t>
      </w:r>
    </w:p>
    <w:p w:rsidR="006B148F" w:rsidRDefault="00F13B4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2. </w:t>
      </w:r>
      <w:r w:rsidR="006B148F">
        <w:rPr>
          <w:rFonts w:ascii="Times New Roman" w:hAnsi="Times New Roman"/>
          <w:sz w:val="28"/>
          <w:szCs w:val="28"/>
        </w:rPr>
        <w:t xml:space="preserve"> Основная.</w:t>
      </w:r>
    </w:p>
    <w:p w:rsidR="006B148F" w:rsidRPr="00355F70" w:rsidRDefault="00F13B4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 w:rsidR="006B148F">
        <w:rPr>
          <w:rFonts w:ascii="Times New Roman" w:hAnsi="Times New Roman"/>
          <w:sz w:val="28"/>
          <w:szCs w:val="28"/>
        </w:rPr>
        <w:t>3.Заключение.</w:t>
      </w: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672E" w:rsidRDefault="0098672E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672E" w:rsidRDefault="0098672E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D4E7A" w:rsidRDefault="008D4E7A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55F70" w:rsidRDefault="00355F70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13B4E">
        <w:rPr>
          <w:rFonts w:ascii="Times New Roman" w:hAnsi="Times New Roman"/>
          <w:b/>
          <w:sz w:val="28"/>
          <w:szCs w:val="28"/>
        </w:rPr>
        <w:lastRenderedPageBreak/>
        <w:t>Сценарий урока</w:t>
      </w:r>
      <w:r w:rsidR="001F544C" w:rsidRPr="00F13B4E">
        <w:rPr>
          <w:rFonts w:ascii="Times New Roman" w:hAnsi="Times New Roman"/>
          <w:b/>
          <w:sz w:val="28"/>
          <w:szCs w:val="28"/>
        </w:rPr>
        <w:t>:</w:t>
      </w:r>
    </w:p>
    <w:p w:rsidR="00F13B4E" w:rsidRPr="00F13B4E" w:rsidRDefault="00165129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Часть 1. Мотивационная</w:t>
      </w:r>
    </w:p>
    <w:p w:rsidR="001F544C" w:rsidRPr="008F0D76" w:rsidRDefault="001F544C" w:rsidP="00062CD9">
      <w:pPr>
        <w:pStyle w:val="afff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F0D76">
        <w:rPr>
          <w:rFonts w:ascii="Times New Roman" w:hAnsi="Times New Roman"/>
          <w:b/>
          <w:sz w:val="28"/>
          <w:szCs w:val="28"/>
          <w:u w:val="single"/>
        </w:rPr>
        <w:t>Настрой на урок:</w:t>
      </w:r>
    </w:p>
    <w:p w:rsidR="001F544C" w:rsidRPr="001F544C" w:rsidRDefault="001F544C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544C">
        <w:rPr>
          <w:rFonts w:ascii="Times New Roman" w:hAnsi="Times New Roman"/>
          <w:sz w:val="28"/>
          <w:szCs w:val="28"/>
        </w:rPr>
        <w:t>Добрую сказку помню я с детства,</w:t>
      </w:r>
    </w:p>
    <w:p w:rsidR="001F544C" w:rsidRPr="001F544C" w:rsidRDefault="001F544C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544C">
        <w:rPr>
          <w:rFonts w:ascii="Times New Roman" w:hAnsi="Times New Roman"/>
          <w:sz w:val="28"/>
          <w:szCs w:val="28"/>
        </w:rPr>
        <w:t>Хочу, чтобы сказку послушали вы,</w:t>
      </w:r>
    </w:p>
    <w:p w:rsidR="001F544C" w:rsidRPr="001F544C" w:rsidRDefault="001F544C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544C">
        <w:rPr>
          <w:rFonts w:ascii="Times New Roman" w:hAnsi="Times New Roman"/>
          <w:sz w:val="28"/>
          <w:szCs w:val="28"/>
        </w:rPr>
        <w:t>Она поможет вам лучше вглядеться</w:t>
      </w:r>
    </w:p>
    <w:p w:rsidR="001F544C" w:rsidRDefault="001F544C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544C">
        <w:rPr>
          <w:rFonts w:ascii="Times New Roman" w:hAnsi="Times New Roman"/>
          <w:sz w:val="28"/>
          <w:szCs w:val="28"/>
        </w:rPr>
        <w:t>И воплотить свои мечты.</w:t>
      </w:r>
    </w:p>
    <w:p w:rsidR="001F544C" w:rsidRPr="008F0D76" w:rsidRDefault="001F544C" w:rsidP="00062CD9">
      <w:pPr>
        <w:pStyle w:val="afff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F0D76">
        <w:rPr>
          <w:rFonts w:ascii="Times New Roman" w:hAnsi="Times New Roman"/>
          <w:b/>
          <w:sz w:val="28"/>
          <w:szCs w:val="28"/>
          <w:u w:val="single"/>
        </w:rPr>
        <w:t>Выбор темы.</w:t>
      </w:r>
    </w:p>
    <w:p w:rsidR="005F5B0A" w:rsidRDefault="001F544C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544C">
        <w:rPr>
          <w:rFonts w:ascii="Times New Roman" w:hAnsi="Times New Roman"/>
          <w:sz w:val="28"/>
          <w:szCs w:val="28"/>
        </w:rPr>
        <w:t>На карточке 1 дан о</w:t>
      </w:r>
      <w:r w:rsidR="004A0B66">
        <w:rPr>
          <w:rFonts w:ascii="Times New Roman" w:hAnsi="Times New Roman"/>
          <w:sz w:val="28"/>
          <w:szCs w:val="28"/>
        </w:rPr>
        <w:t>трывок сказки «Никита Кожемяка»</w:t>
      </w:r>
      <w:r w:rsidRPr="001F544C">
        <w:rPr>
          <w:rFonts w:ascii="Times New Roman" w:hAnsi="Times New Roman"/>
          <w:sz w:val="28"/>
          <w:szCs w:val="28"/>
        </w:rPr>
        <w:t xml:space="preserve"> </w:t>
      </w:r>
      <w:r w:rsidR="008F0D76">
        <w:rPr>
          <w:rFonts w:ascii="Times New Roman" w:hAnsi="Times New Roman"/>
          <w:sz w:val="28"/>
          <w:szCs w:val="28"/>
        </w:rPr>
        <w:t>(Презентация. Слайд 1)</w:t>
      </w:r>
      <w:r w:rsidR="004A0B66">
        <w:rPr>
          <w:rFonts w:ascii="Times New Roman" w:hAnsi="Times New Roman"/>
          <w:sz w:val="28"/>
          <w:szCs w:val="28"/>
        </w:rPr>
        <w:t>.</w:t>
      </w:r>
    </w:p>
    <w:p w:rsidR="005F5B0A" w:rsidRDefault="008F0D76" w:rsidP="00453DC3">
      <w:pPr>
        <w:pStyle w:val="afff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346710</wp:posOffset>
            </wp:positionV>
            <wp:extent cx="3500120" cy="2526030"/>
            <wp:effectExtent l="19050" t="19050" r="24130" b="26670"/>
            <wp:wrapTight wrapText="bothSides">
              <wp:wrapPolygon edited="0">
                <wp:start x="-118" y="-163"/>
                <wp:lineTo x="-118" y="21665"/>
                <wp:lineTo x="21631" y="21665"/>
                <wp:lineTo x="21631" y="-163"/>
                <wp:lineTo x="-118" y="-16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52603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44C" w:rsidRPr="001F544C" w:rsidRDefault="001F544C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544C">
        <w:rPr>
          <w:rFonts w:ascii="Times New Roman" w:hAnsi="Times New Roman"/>
          <w:sz w:val="28"/>
          <w:szCs w:val="28"/>
        </w:rPr>
        <w:t xml:space="preserve">Прочитаем его по предложениям. </w:t>
      </w:r>
    </w:p>
    <w:p w:rsidR="001F544C" w:rsidRPr="008F0D76" w:rsidRDefault="00165129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1F544C" w:rsidRPr="001F544C">
        <w:rPr>
          <w:rFonts w:ascii="Times New Roman" w:hAnsi="Times New Roman"/>
          <w:sz w:val="28"/>
          <w:szCs w:val="28"/>
        </w:rPr>
        <w:t xml:space="preserve"> О каком фантастическом звере говорится в сказке? </w:t>
      </w:r>
      <w:r w:rsidR="008F0D76" w:rsidRPr="008F0D76">
        <w:rPr>
          <w:rFonts w:ascii="Times New Roman" w:hAnsi="Times New Roman"/>
          <w:sz w:val="28"/>
          <w:szCs w:val="28"/>
        </w:rPr>
        <w:t>(Ответ ученика</w:t>
      </w:r>
      <w:r w:rsidR="001F544C" w:rsidRPr="008F0D76">
        <w:rPr>
          <w:rFonts w:ascii="Times New Roman" w:hAnsi="Times New Roman"/>
          <w:sz w:val="28"/>
          <w:szCs w:val="28"/>
        </w:rPr>
        <w:t>: «В сказке говорится о Змее».</w:t>
      </w:r>
      <w:r w:rsidR="008F0D76" w:rsidRPr="008F0D76">
        <w:rPr>
          <w:rFonts w:ascii="Times New Roman" w:hAnsi="Times New Roman"/>
          <w:sz w:val="28"/>
          <w:szCs w:val="28"/>
        </w:rPr>
        <w:t>)</w:t>
      </w:r>
      <w:r w:rsidR="001F544C" w:rsidRPr="008F0D76">
        <w:rPr>
          <w:rFonts w:ascii="Times New Roman" w:hAnsi="Times New Roman"/>
          <w:sz w:val="28"/>
          <w:szCs w:val="28"/>
        </w:rPr>
        <w:t xml:space="preserve"> </w:t>
      </w:r>
    </w:p>
    <w:p w:rsidR="001F544C" w:rsidRPr="001F544C" w:rsidRDefault="00165129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1F544C" w:rsidRPr="001F544C">
        <w:rPr>
          <w:rFonts w:ascii="Times New Roman" w:hAnsi="Times New Roman"/>
          <w:sz w:val="28"/>
          <w:szCs w:val="28"/>
        </w:rPr>
        <w:t>Расскажите, как он выглядит? Что в нём сказочного?</w:t>
      </w:r>
      <w:r w:rsidR="008F0D76">
        <w:rPr>
          <w:rFonts w:ascii="Times New Roman" w:hAnsi="Times New Roman"/>
          <w:sz w:val="28"/>
          <w:szCs w:val="28"/>
        </w:rPr>
        <w:t xml:space="preserve"> (Ответы детей…)</w:t>
      </w:r>
    </w:p>
    <w:p w:rsidR="001F544C" w:rsidRDefault="00165129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1F544C" w:rsidRPr="001F544C">
        <w:rPr>
          <w:rFonts w:ascii="Times New Roman" w:hAnsi="Times New Roman"/>
          <w:sz w:val="28"/>
          <w:szCs w:val="28"/>
        </w:rPr>
        <w:t>Зачем придумывали сказочных существ? Прочитайте фразы, записанные рядом с картинкой. Выбери подходящую и продолжи предложение «Фантастических существ придумывали, чтобы…»</w:t>
      </w:r>
      <w:r w:rsidR="00CD5119">
        <w:rPr>
          <w:rFonts w:ascii="Times New Roman" w:hAnsi="Times New Roman"/>
          <w:sz w:val="28"/>
          <w:szCs w:val="28"/>
        </w:rPr>
        <w:t xml:space="preserve"> </w:t>
      </w:r>
      <w:r w:rsidR="008F0D76" w:rsidRPr="008F0D76">
        <w:rPr>
          <w:rFonts w:ascii="Times New Roman" w:hAnsi="Times New Roman"/>
          <w:sz w:val="28"/>
          <w:szCs w:val="28"/>
        </w:rPr>
        <w:t>(</w:t>
      </w:r>
      <w:r w:rsidR="00CD5119">
        <w:rPr>
          <w:rFonts w:ascii="Times New Roman" w:hAnsi="Times New Roman"/>
          <w:sz w:val="28"/>
          <w:szCs w:val="28"/>
        </w:rPr>
        <w:t>с</w:t>
      </w:r>
      <w:r w:rsidR="008F0D76">
        <w:rPr>
          <w:rFonts w:ascii="Times New Roman" w:hAnsi="Times New Roman"/>
          <w:sz w:val="28"/>
          <w:szCs w:val="28"/>
        </w:rPr>
        <w:t>лайд 2</w:t>
      </w:r>
      <w:r w:rsidR="008F0D76" w:rsidRPr="008F0D76">
        <w:rPr>
          <w:rFonts w:ascii="Times New Roman" w:hAnsi="Times New Roman"/>
          <w:sz w:val="28"/>
          <w:szCs w:val="28"/>
        </w:rPr>
        <w:t>)</w:t>
      </w:r>
      <w:r w:rsidR="00CD5119">
        <w:rPr>
          <w:rFonts w:ascii="Times New Roman" w:hAnsi="Times New Roman"/>
          <w:sz w:val="28"/>
          <w:szCs w:val="28"/>
        </w:rPr>
        <w:t>.</w:t>
      </w:r>
    </w:p>
    <w:p w:rsidR="00165129" w:rsidRDefault="00165129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251460</wp:posOffset>
            </wp:positionV>
            <wp:extent cx="5435600" cy="1712145"/>
            <wp:effectExtent l="19050" t="19050" r="12700" b="215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12145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D76" w:rsidRPr="001F544C" w:rsidRDefault="008F0D76" w:rsidP="00165129">
      <w:pPr>
        <w:pStyle w:val="afff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1F544C" w:rsidRPr="001F544C" w:rsidRDefault="001F544C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544C">
        <w:rPr>
          <w:rFonts w:ascii="Times New Roman" w:hAnsi="Times New Roman"/>
          <w:sz w:val="28"/>
          <w:szCs w:val="28"/>
        </w:rPr>
        <w:t>Каких ещё сказочных героев вы знаете? Как они выглядят?</w:t>
      </w:r>
    </w:p>
    <w:p w:rsidR="001F544C" w:rsidRDefault="001F544C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544C">
        <w:rPr>
          <w:rFonts w:ascii="Times New Roman" w:hAnsi="Times New Roman"/>
          <w:sz w:val="28"/>
          <w:szCs w:val="28"/>
        </w:rPr>
        <w:t>Что в них сказочного?</w:t>
      </w:r>
      <w:r w:rsidR="00165129">
        <w:rPr>
          <w:rFonts w:ascii="Times New Roman" w:hAnsi="Times New Roman"/>
          <w:sz w:val="28"/>
          <w:szCs w:val="28"/>
        </w:rPr>
        <w:t xml:space="preserve"> </w:t>
      </w:r>
      <w:r w:rsidR="005F5B0A">
        <w:rPr>
          <w:rFonts w:ascii="Times New Roman" w:hAnsi="Times New Roman"/>
          <w:sz w:val="28"/>
          <w:szCs w:val="28"/>
        </w:rPr>
        <w:t>(</w:t>
      </w:r>
      <w:r w:rsidR="008F0D76">
        <w:rPr>
          <w:rFonts w:ascii="Times New Roman" w:hAnsi="Times New Roman"/>
          <w:sz w:val="28"/>
          <w:szCs w:val="28"/>
        </w:rPr>
        <w:t>Ответы детей)</w:t>
      </w:r>
    </w:p>
    <w:p w:rsidR="0098672E" w:rsidRDefault="0098672E" w:rsidP="00062CD9">
      <w:pPr>
        <w:pStyle w:val="a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672E" w:rsidRDefault="0098672E" w:rsidP="00062CD9">
      <w:pPr>
        <w:pStyle w:val="a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13B4E" w:rsidRPr="00F13B4E" w:rsidRDefault="00F13B4E" w:rsidP="00062CD9">
      <w:pPr>
        <w:pStyle w:val="a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F13B4E">
        <w:rPr>
          <w:rFonts w:ascii="Times New Roman" w:hAnsi="Times New Roman"/>
          <w:b/>
          <w:sz w:val="28"/>
          <w:szCs w:val="28"/>
        </w:rPr>
        <w:lastRenderedPageBreak/>
        <w:t>Часть 2</w:t>
      </w:r>
      <w:r w:rsidR="00165129">
        <w:rPr>
          <w:rFonts w:ascii="Times New Roman" w:hAnsi="Times New Roman"/>
          <w:b/>
          <w:sz w:val="28"/>
          <w:szCs w:val="28"/>
        </w:rPr>
        <w:t>.</w:t>
      </w:r>
      <w:r w:rsidRPr="00F13B4E">
        <w:rPr>
          <w:rFonts w:ascii="Times New Roman" w:hAnsi="Times New Roman"/>
          <w:b/>
          <w:sz w:val="28"/>
          <w:szCs w:val="28"/>
        </w:rPr>
        <w:t xml:space="preserve"> Основная</w:t>
      </w:r>
    </w:p>
    <w:p w:rsidR="008F0D76" w:rsidRPr="00062CD9" w:rsidRDefault="008F0D76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62CD9">
        <w:rPr>
          <w:rFonts w:ascii="Times New Roman" w:hAnsi="Times New Roman"/>
          <w:b/>
          <w:sz w:val="28"/>
          <w:szCs w:val="28"/>
        </w:rPr>
        <w:t>3</w:t>
      </w:r>
      <w:r w:rsidR="00062CD9">
        <w:rPr>
          <w:rFonts w:ascii="Times New Roman" w:hAnsi="Times New Roman"/>
          <w:b/>
          <w:sz w:val="28"/>
          <w:szCs w:val="28"/>
        </w:rPr>
        <w:t>.</w:t>
      </w:r>
      <w:r w:rsidRPr="00062CD9">
        <w:rPr>
          <w:rFonts w:ascii="Times New Roman" w:hAnsi="Times New Roman"/>
          <w:b/>
          <w:sz w:val="28"/>
          <w:szCs w:val="28"/>
        </w:rPr>
        <w:tab/>
      </w:r>
      <w:r w:rsidRPr="00062CD9">
        <w:rPr>
          <w:rFonts w:ascii="Times New Roman" w:hAnsi="Times New Roman"/>
          <w:b/>
          <w:sz w:val="28"/>
          <w:szCs w:val="28"/>
          <w:u w:val="single"/>
        </w:rPr>
        <w:t>Формулирование темы проекта</w:t>
      </w:r>
    </w:p>
    <w:p w:rsidR="008F0D76" w:rsidRPr="008F0D76" w:rsidRDefault="008D4E7A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8F0D76" w:rsidRPr="008F0D76">
        <w:rPr>
          <w:rFonts w:ascii="Times New Roman" w:hAnsi="Times New Roman"/>
          <w:sz w:val="28"/>
          <w:szCs w:val="28"/>
        </w:rPr>
        <w:t>Молодцы. Вы знаете много сказочных героев.</w:t>
      </w:r>
    </w:p>
    <w:p w:rsidR="00C52612" w:rsidRDefault="00C52612" w:rsidP="00CD5119">
      <w:pPr>
        <w:pStyle w:val="afff"/>
        <w:spacing w:after="0" w:line="240" w:lineRule="auto"/>
        <w:ind w:left="0"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409575</wp:posOffset>
            </wp:positionV>
            <wp:extent cx="3382645" cy="1885950"/>
            <wp:effectExtent l="19050" t="19050" r="27305" b="190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4" t="4954" r="5859" b="15783"/>
                    <a:stretch/>
                  </pic:blipFill>
                  <pic:spPr bwMode="auto">
                    <a:xfrm>
                      <a:off x="0" y="0"/>
                      <a:ext cx="3382645" cy="188595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D76" w:rsidRPr="008F0D76">
        <w:rPr>
          <w:rFonts w:ascii="Times New Roman" w:hAnsi="Times New Roman"/>
          <w:sz w:val="28"/>
          <w:szCs w:val="28"/>
        </w:rPr>
        <w:t>Тема нашего занятия «Фантаст</w:t>
      </w:r>
      <w:r w:rsidR="008F0D76">
        <w:rPr>
          <w:rFonts w:ascii="Times New Roman" w:hAnsi="Times New Roman"/>
          <w:sz w:val="28"/>
          <w:szCs w:val="28"/>
        </w:rPr>
        <w:t>ический зверь»</w:t>
      </w:r>
      <w:r w:rsidR="00CD5119">
        <w:rPr>
          <w:rFonts w:ascii="Times New Roman" w:hAnsi="Times New Roman"/>
          <w:sz w:val="28"/>
          <w:szCs w:val="28"/>
        </w:rPr>
        <w:t xml:space="preserve"> (слайд</w:t>
      </w:r>
      <w:r w:rsidR="008F0D76">
        <w:rPr>
          <w:rFonts w:ascii="Times New Roman" w:hAnsi="Times New Roman"/>
          <w:sz w:val="28"/>
          <w:szCs w:val="28"/>
        </w:rPr>
        <w:t xml:space="preserve"> 3</w:t>
      </w:r>
      <w:r w:rsidR="005F5B0A">
        <w:rPr>
          <w:rFonts w:ascii="Times New Roman" w:hAnsi="Times New Roman"/>
          <w:sz w:val="28"/>
          <w:szCs w:val="28"/>
        </w:rPr>
        <w:t>)</w:t>
      </w:r>
      <w:r w:rsidR="00906AB2">
        <w:rPr>
          <w:rFonts w:ascii="Times New Roman" w:hAnsi="Times New Roman"/>
          <w:sz w:val="28"/>
          <w:szCs w:val="28"/>
        </w:rPr>
        <w:t>:</w:t>
      </w:r>
      <w:r w:rsidR="00906AB2" w:rsidRPr="00906AB2">
        <w:rPr>
          <w:noProof/>
        </w:rPr>
        <w:t xml:space="preserve"> </w:t>
      </w:r>
    </w:p>
    <w:p w:rsidR="008F0D76" w:rsidRPr="008F0D76" w:rsidRDefault="008F0D76" w:rsidP="00C52612">
      <w:pPr>
        <w:pStyle w:val="afff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8F0D76" w:rsidRPr="008F0D76" w:rsidRDefault="00776A0E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8F0D76" w:rsidRPr="008F0D76">
        <w:rPr>
          <w:rFonts w:ascii="Times New Roman" w:hAnsi="Times New Roman"/>
          <w:sz w:val="28"/>
          <w:szCs w:val="28"/>
        </w:rPr>
        <w:t xml:space="preserve"> Как понимаете тему урока? Какого зверя можно назвать фантастическим? </w:t>
      </w:r>
    </w:p>
    <w:p w:rsidR="008F0D76" w:rsidRPr="008F0D76" w:rsidRDefault="008F0D76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0D76">
        <w:rPr>
          <w:rFonts w:ascii="Times New Roman" w:hAnsi="Times New Roman"/>
          <w:sz w:val="28"/>
          <w:szCs w:val="28"/>
        </w:rPr>
        <w:t>Дога</w:t>
      </w:r>
      <w:r>
        <w:rPr>
          <w:rFonts w:ascii="Times New Roman" w:hAnsi="Times New Roman"/>
          <w:sz w:val="28"/>
          <w:szCs w:val="28"/>
        </w:rPr>
        <w:t>да</w:t>
      </w:r>
      <w:r w:rsidRPr="008F0D76">
        <w:rPr>
          <w:rFonts w:ascii="Times New Roman" w:hAnsi="Times New Roman"/>
          <w:sz w:val="28"/>
          <w:szCs w:val="28"/>
        </w:rPr>
        <w:t>йтесь, что нам предстоит сделать на уроке?</w:t>
      </w:r>
    </w:p>
    <w:p w:rsidR="008F0D76" w:rsidRPr="008F0D76" w:rsidRDefault="008F0D76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0D76">
        <w:rPr>
          <w:rFonts w:ascii="Times New Roman" w:hAnsi="Times New Roman"/>
          <w:sz w:val="28"/>
          <w:szCs w:val="28"/>
        </w:rPr>
        <w:t>В какой программе можно смоделировать фантастического зверя?</w:t>
      </w:r>
    </w:p>
    <w:p w:rsidR="008F0D76" w:rsidRDefault="008F0D76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F0D76">
        <w:rPr>
          <w:rFonts w:ascii="Times New Roman" w:hAnsi="Times New Roman"/>
          <w:sz w:val="28"/>
          <w:szCs w:val="28"/>
        </w:rPr>
        <w:t>(Открываем оставшуюся</w:t>
      </w:r>
      <w:r>
        <w:rPr>
          <w:rFonts w:ascii="Times New Roman" w:hAnsi="Times New Roman"/>
          <w:sz w:val="28"/>
          <w:szCs w:val="28"/>
        </w:rPr>
        <w:t xml:space="preserve"> часть слайда, </w:t>
      </w:r>
      <w:r w:rsidRPr="008F0D76">
        <w:rPr>
          <w:rFonts w:ascii="Times New Roman" w:hAnsi="Times New Roman"/>
          <w:sz w:val="28"/>
          <w:szCs w:val="28"/>
        </w:rPr>
        <w:t xml:space="preserve"> читает учитель)</w:t>
      </w:r>
    </w:p>
    <w:p w:rsidR="00106ADF" w:rsidRDefault="00C52612" w:rsidP="00C52612">
      <w:pPr>
        <w:pStyle w:val="afff"/>
        <w:spacing w:after="0" w:line="240" w:lineRule="auto"/>
        <w:ind w:left="0"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773430</wp:posOffset>
            </wp:positionV>
            <wp:extent cx="4153535" cy="2353945"/>
            <wp:effectExtent l="19050" t="19050" r="18415" b="2730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0" t="6439" r="1678" b="9340"/>
                    <a:stretch/>
                  </pic:blipFill>
                  <pic:spPr bwMode="auto">
                    <a:xfrm>
                      <a:off x="0" y="0"/>
                      <a:ext cx="4153535" cy="2353945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– </w:t>
      </w:r>
      <w:r w:rsidR="008F0D76" w:rsidRPr="008F0D76">
        <w:rPr>
          <w:rFonts w:ascii="Times New Roman" w:hAnsi="Times New Roman"/>
          <w:sz w:val="28"/>
          <w:szCs w:val="28"/>
        </w:rPr>
        <w:t xml:space="preserve">Чтобы вы смогли придумать фантастического зверя, я предлагаю вам изучить </w:t>
      </w:r>
      <w:r w:rsidR="00106ADF" w:rsidRPr="008F0D76">
        <w:rPr>
          <w:rFonts w:ascii="Times New Roman" w:hAnsi="Times New Roman"/>
          <w:sz w:val="28"/>
          <w:szCs w:val="28"/>
        </w:rPr>
        <w:t>персонажей</w:t>
      </w:r>
      <w:r w:rsidR="008F0D76" w:rsidRPr="008F0D76">
        <w:rPr>
          <w:rFonts w:ascii="Times New Roman" w:hAnsi="Times New Roman"/>
          <w:sz w:val="28"/>
          <w:szCs w:val="28"/>
        </w:rPr>
        <w:t xml:space="preserve"> русских народных сказок. Сравните изображения одного и того же героя </w:t>
      </w:r>
      <w:r w:rsidR="00616817">
        <w:rPr>
          <w:rFonts w:ascii="Times New Roman" w:hAnsi="Times New Roman"/>
          <w:sz w:val="28"/>
          <w:szCs w:val="28"/>
        </w:rPr>
        <w:t>(</w:t>
      </w:r>
      <w:r w:rsidR="00BF2BA0">
        <w:rPr>
          <w:rFonts w:ascii="Times New Roman" w:hAnsi="Times New Roman"/>
          <w:sz w:val="28"/>
          <w:szCs w:val="28"/>
        </w:rPr>
        <w:t>слайд 4</w:t>
      </w:r>
      <w:r w:rsidR="00106ADF">
        <w:rPr>
          <w:rFonts w:ascii="Times New Roman" w:hAnsi="Times New Roman"/>
          <w:sz w:val="28"/>
          <w:szCs w:val="28"/>
        </w:rPr>
        <w:t>)</w:t>
      </w:r>
      <w:r w:rsidR="0020730A" w:rsidRPr="0020730A">
        <w:rPr>
          <w:noProof/>
        </w:rPr>
        <w:t xml:space="preserve"> </w:t>
      </w:r>
      <w:r w:rsidR="00776A0E">
        <w:rPr>
          <w:noProof/>
        </w:rPr>
        <w:t>.</w:t>
      </w:r>
    </w:p>
    <w:p w:rsidR="00C52612" w:rsidRDefault="00C52612" w:rsidP="00C52612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F0D76" w:rsidRDefault="00C52612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8F0D76" w:rsidRPr="008F0D76">
        <w:rPr>
          <w:rFonts w:ascii="Times New Roman" w:hAnsi="Times New Roman"/>
          <w:sz w:val="28"/>
          <w:szCs w:val="28"/>
        </w:rPr>
        <w:t>Почему их изображения разные? (</w:t>
      </w:r>
      <w:r w:rsidR="008F0D76">
        <w:rPr>
          <w:rFonts w:ascii="Times New Roman" w:hAnsi="Times New Roman"/>
          <w:sz w:val="28"/>
          <w:szCs w:val="28"/>
        </w:rPr>
        <w:t>Ответы учеников: «</w:t>
      </w:r>
      <w:r w:rsidR="008F0D76" w:rsidRPr="008F0D76">
        <w:rPr>
          <w:rFonts w:ascii="Times New Roman" w:hAnsi="Times New Roman"/>
          <w:sz w:val="28"/>
          <w:szCs w:val="28"/>
        </w:rPr>
        <w:t>Все герои вымышленные, каждый их представляет по-своему</w:t>
      </w:r>
      <w:r w:rsidR="008F0D76">
        <w:rPr>
          <w:rFonts w:ascii="Times New Roman" w:hAnsi="Times New Roman"/>
          <w:sz w:val="28"/>
          <w:szCs w:val="28"/>
        </w:rPr>
        <w:t>»</w:t>
      </w:r>
      <w:r w:rsidR="008F0D76" w:rsidRPr="008F0D76">
        <w:rPr>
          <w:rFonts w:ascii="Times New Roman" w:hAnsi="Times New Roman"/>
          <w:sz w:val="28"/>
          <w:szCs w:val="28"/>
        </w:rPr>
        <w:t>.)</w:t>
      </w:r>
    </w:p>
    <w:p w:rsidR="00106ADF" w:rsidRDefault="00106ADF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F0D76" w:rsidRPr="00106ADF" w:rsidRDefault="00062CD9" w:rsidP="00062CD9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4.</w:t>
      </w:r>
      <w:r w:rsidR="00106ADF" w:rsidRPr="00106ADF">
        <w:rPr>
          <w:rFonts w:ascii="Times New Roman" w:hAnsi="Times New Roman"/>
          <w:b/>
          <w:sz w:val="28"/>
          <w:szCs w:val="28"/>
          <w:u w:val="single"/>
        </w:rPr>
        <w:t xml:space="preserve"> Работа с информацией</w:t>
      </w:r>
    </w:p>
    <w:p w:rsidR="00106ADF" w:rsidRDefault="00106ADF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6ADF">
        <w:rPr>
          <w:rFonts w:ascii="Times New Roman" w:hAnsi="Times New Roman"/>
          <w:sz w:val="28"/>
          <w:szCs w:val="28"/>
        </w:rPr>
        <w:t>Чтени</w:t>
      </w:r>
      <w:r>
        <w:rPr>
          <w:rFonts w:ascii="Times New Roman" w:hAnsi="Times New Roman"/>
          <w:sz w:val="28"/>
          <w:szCs w:val="28"/>
        </w:rPr>
        <w:t xml:space="preserve">е страниц «сказочные персонажи» </w:t>
      </w:r>
    </w:p>
    <w:p w:rsidR="006D60EC" w:rsidRDefault="006D60EC" w:rsidP="006D60E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106ADF" w:rsidRPr="00106ADF">
        <w:rPr>
          <w:rFonts w:ascii="Times New Roman" w:hAnsi="Times New Roman"/>
          <w:sz w:val="28"/>
          <w:szCs w:val="28"/>
        </w:rPr>
        <w:t>Прочитайте страницу и составьте высказывания, используя начала предложений. «М</w:t>
      </w:r>
      <w:r w:rsidR="00106ADF">
        <w:rPr>
          <w:rFonts w:ascii="Times New Roman" w:hAnsi="Times New Roman"/>
          <w:sz w:val="28"/>
          <w:szCs w:val="28"/>
        </w:rPr>
        <w:t xml:space="preserve">оего героя зовут… У него есть… </w:t>
      </w:r>
      <w:r w:rsidR="00106ADF" w:rsidRPr="00106ADF">
        <w:rPr>
          <w:rFonts w:ascii="Times New Roman" w:hAnsi="Times New Roman"/>
          <w:sz w:val="28"/>
          <w:szCs w:val="28"/>
        </w:rPr>
        <w:t>Он умеет …»</w:t>
      </w:r>
      <w:r>
        <w:rPr>
          <w:rFonts w:ascii="Times New Roman" w:hAnsi="Times New Roman"/>
          <w:sz w:val="28"/>
          <w:szCs w:val="28"/>
        </w:rPr>
        <w:t xml:space="preserve"> </w:t>
      </w:r>
      <w:r w:rsidR="00B77765">
        <w:rPr>
          <w:rFonts w:ascii="Times New Roman" w:hAnsi="Times New Roman"/>
          <w:sz w:val="28"/>
          <w:szCs w:val="28"/>
        </w:rPr>
        <w:t xml:space="preserve">( </w:t>
      </w:r>
      <w:r w:rsidR="00FF4833">
        <w:rPr>
          <w:rFonts w:ascii="Times New Roman" w:hAnsi="Times New Roman"/>
          <w:sz w:val="28"/>
          <w:szCs w:val="28"/>
        </w:rPr>
        <w:t>слайд 5</w:t>
      </w:r>
      <w:r w:rsidR="00B77765">
        <w:rPr>
          <w:rFonts w:ascii="Times New Roman" w:hAnsi="Times New Roman"/>
          <w:sz w:val="28"/>
          <w:szCs w:val="28"/>
        </w:rPr>
        <w:t>)</w:t>
      </w:r>
      <w:r w:rsidR="00776A0E">
        <w:rPr>
          <w:rFonts w:ascii="Times New Roman" w:hAnsi="Times New Roman"/>
          <w:sz w:val="28"/>
          <w:szCs w:val="28"/>
        </w:rPr>
        <w:t>.</w:t>
      </w:r>
    </w:p>
    <w:p w:rsidR="007B09AE" w:rsidRDefault="006D60EC" w:rsidP="006D60E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3432175" cy="2865120"/>
            <wp:effectExtent l="19050" t="19050" r="15875" b="1143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86512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ADF" w:rsidRPr="00355F70" w:rsidRDefault="00106ADF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5F70" w:rsidRPr="00106ADF" w:rsidRDefault="00062CD9" w:rsidP="00062C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5.</w:t>
      </w:r>
      <w:r w:rsidR="00106ADF" w:rsidRPr="00106ADF">
        <w:rPr>
          <w:rFonts w:ascii="Times New Roman" w:hAnsi="Times New Roman"/>
          <w:b/>
          <w:sz w:val="28"/>
          <w:szCs w:val="28"/>
          <w:u w:val="single"/>
        </w:rPr>
        <w:t xml:space="preserve"> Выдвижение гипотез</w:t>
      </w:r>
    </w:p>
    <w:p w:rsid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>Продолжи предложение: «Я создам фантастического героя, образ которого можно использовать…,</w:t>
      </w:r>
      <w:r w:rsidRPr="001A6918">
        <w:t xml:space="preserve"> </w:t>
      </w:r>
      <w:r w:rsidRPr="001A6918">
        <w:rPr>
          <w:rFonts w:ascii="Times New Roman" w:hAnsi="Times New Roman"/>
          <w:sz w:val="28"/>
          <w:szCs w:val="28"/>
        </w:rPr>
        <w:t>испол</w:t>
      </w:r>
      <w:r>
        <w:rPr>
          <w:rFonts w:ascii="Times New Roman" w:hAnsi="Times New Roman"/>
          <w:sz w:val="28"/>
          <w:szCs w:val="28"/>
        </w:rPr>
        <w:t>ьзуя слова, расположенные ниже</w:t>
      </w:r>
      <w:r w:rsidR="00453C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(сл</w:t>
      </w:r>
      <w:r w:rsidR="00FF4833">
        <w:rPr>
          <w:rFonts w:ascii="Times New Roman" w:hAnsi="Times New Roman"/>
          <w:sz w:val="28"/>
          <w:szCs w:val="28"/>
        </w:rPr>
        <w:t>айд 6</w:t>
      </w:r>
      <w:r>
        <w:rPr>
          <w:rFonts w:ascii="Times New Roman" w:hAnsi="Times New Roman"/>
          <w:sz w:val="28"/>
          <w:szCs w:val="28"/>
        </w:rPr>
        <w:t>)</w:t>
      </w:r>
      <w:r w:rsidR="00776A0E">
        <w:rPr>
          <w:rFonts w:ascii="Times New Roman" w:hAnsi="Times New Roman"/>
          <w:sz w:val="28"/>
          <w:szCs w:val="28"/>
        </w:rPr>
        <w:t>.</w:t>
      </w:r>
    </w:p>
    <w:p w:rsidR="00355F70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19050</wp:posOffset>
            </wp:positionV>
            <wp:extent cx="3192780" cy="2296160"/>
            <wp:effectExtent l="19050" t="19050" r="26670" b="279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29616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18" w:rsidRPr="001A6918" w:rsidRDefault="00062CD9" w:rsidP="00062C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7.</w:t>
      </w:r>
      <w:r w:rsidR="001A6918" w:rsidRPr="001A6918">
        <w:rPr>
          <w:rFonts w:ascii="Times New Roman" w:hAnsi="Times New Roman"/>
          <w:b/>
          <w:sz w:val="28"/>
          <w:szCs w:val="28"/>
          <w:u w:val="single"/>
        </w:rPr>
        <w:tab/>
        <w:t>Физминутка</w:t>
      </w:r>
    </w:p>
    <w:p w:rsidR="001A6918" w:rsidRP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 xml:space="preserve">В темном лесу есть избушка. (Дети шагают.) </w:t>
      </w:r>
    </w:p>
    <w:p w:rsidR="001A6918" w:rsidRP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 xml:space="preserve">Стоит задом наперед. (Дети поворачиваются.) </w:t>
      </w:r>
    </w:p>
    <w:p w:rsidR="001A6918" w:rsidRP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 xml:space="preserve">В той избушке есть старушка. (Грозят пальцем.) </w:t>
      </w:r>
    </w:p>
    <w:p w:rsidR="001A6918" w:rsidRP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 xml:space="preserve">Бабушка Яга живет. (Грозят пальцем другой руки.) </w:t>
      </w:r>
    </w:p>
    <w:p w:rsidR="001A6918" w:rsidRP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 xml:space="preserve">Нос крючком, (Показывают пальчиком.) </w:t>
      </w:r>
    </w:p>
    <w:p w:rsidR="001A6918" w:rsidRP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 xml:space="preserve">Глаза большие, (Показывают.) </w:t>
      </w:r>
    </w:p>
    <w:p w:rsidR="001A6918" w:rsidRP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 xml:space="preserve">Словно угольки горят. (Покачивают головой.) </w:t>
      </w:r>
    </w:p>
    <w:p w:rsidR="001A6918" w:rsidRP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 xml:space="preserve">Ух, сердитая какая! (Бег на месте.) </w:t>
      </w:r>
    </w:p>
    <w:p w:rsidR="001A6918" w:rsidRDefault="001A6918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918">
        <w:rPr>
          <w:rFonts w:ascii="Times New Roman" w:hAnsi="Times New Roman"/>
          <w:sz w:val="28"/>
          <w:szCs w:val="28"/>
        </w:rPr>
        <w:t>Дыбом волосы стоят. (Руки вверх.)</w:t>
      </w:r>
    </w:p>
    <w:p w:rsidR="008D4E7A" w:rsidRDefault="008D4E7A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01D7" w:rsidRPr="00062CD9" w:rsidRDefault="00062CD9" w:rsidP="00062C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62CD9">
        <w:rPr>
          <w:rFonts w:ascii="Times New Roman" w:hAnsi="Times New Roman"/>
          <w:b/>
          <w:sz w:val="28"/>
          <w:szCs w:val="28"/>
          <w:u w:val="single"/>
        </w:rPr>
        <w:t xml:space="preserve">8. </w:t>
      </w:r>
      <w:r w:rsidR="006D01D7" w:rsidRPr="00062CD9">
        <w:rPr>
          <w:rFonts w:ascii="Times New Roman" w:hAnsi="Times New Roman"/>
          <w:b/>
          <w:sz w:val="28"/>
          <w:szCs w:val="28"/>
          <w:u w:val="single"/>
        </w:rPr>
        <w:t>Работа над проект</w:t>
      </w:r>
      <w:r>
        <w:rPr>
          <w:rFonts w:ascii="Times New Roman" w:hAnsi="Times New Roman"/>
          <w:b/>
          <w:sz w:val="28"/>
          <w:szCs w:val="28"/>
          <w:u w:val="single"/>
        </w:rPr>
        <w:t>ом</w:t>
      </w:r>
    </w:p>
    <w:p w:rsidR="006D01D7" w:rsidRDefault="00213655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6D01D7" w:rsidRPr="006D01D7">
        <w:rPr>
          <w:rFonts w:ascii="Times New Roman" w:hAnsi="Times New Roman"/>
          <w:sz w:val="28"/>
          <w:szCs w:val="28"/>
        </w:rPr>
        <w:t>Подумайте, что должен уметь делать ваш герой? Какое части тела ему для этого необходимо иметь?</w:t>
      </w:r>
      <w:r w:rsidR="00776A0E">
        <w:rPr>
          <w:rFonts w:ascii="Times New Roman" w:hAnsi="Times New Roman"/>
          <w:sz w:val="28"/>
          <w:szCs w:val="28"/>
        </w:rPr>
        <w:t xml:space="preserve"> </w:t>
      </w:r>
      <w:r w:rsidR="006D01D7" w:rsidRPr="006D01D7">
        <w:rPr>
          <w:rFonts w:ascii="Times New Roman" w:hAnsi="Times New Roman"/>
          <w:sz w:val="28"/>
          <w:szCs w:val="28"/>
        </w:rPr>
        <w:t>(слайд</w:t>
      </w:r>
      <w:r w:rsidR="00FF4833">
        <w:rPr>
          <w:rFonts w:ascii="Times New Roman" w:hAnsi="Times New Roman"/>
          <w:sz w:val="28"/>
          <w:szCs w:val="28"/>
        </w:rPr>
        <w:t xml:space="preserve"> 7</w:t>
      </w:r>
      <w:r w:rsidR="006D01D7" w:rsidRPr="006D01D7">
        <w:rPr>
          <w:rFonts w:ascii="Times New Roman" w:hAnsi="Times New Roman"/>
          <w:sz w:val="28"/>
          <w:szCs w:val="28"/>
        </w:rPr>
        <w:t>)</w:t>
      </w:r>
      <w:r w:rsidR="006D01D7">
        <w:rPr>
          <w:rFonts w:ascii="Times New Roman" w:hAnsi="Times New Roman"/>
          <w:sz w:val="28"/>
          <w:szCs w:val="28"/>
        </w:rPr>
        <w:t xml:space="preserve">   </w:t>
      </w:r>
    </w:p>
    <w:p w:rsidR="006D01D7" w:rsidRDefault="00213655" w:rsidP="00062CD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717550</wp:posOffset>
            </wp:positionV>
            <wp:extent cx="1894205" cy="2397760"/>
            <wp:effectExtent l="19050" t="19050" r="10795" b="215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39776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– </w:t>
      </w:r>
      <w:r w:rsidR="006D01D7" w:rsidRPr="006D01D7">
        <w:rPr>
          <w:rFonts w:ascii="Times New Roman" w:hAnsi="Times New Roman"/>
          <w:sz w:val="28"/>
          <w:szCs w:val="28"/>
        </w:rPr>
        <w:t>Рассмотрите рисунки некоторых героев. Обведите те, которые вы хотите добавить своему герою.</w:t>
      </w:r>
      <w:r w:rsidR="006D01D7" w:rsidRPr="006D01D7">
        <w:rPr>
          <w:rFonts w:ascii="Times New Roman" w:hAnsi="Times New Roman"/>
          <w:noProof/>
          <w:sz w:val="28"/>
          <w:szCs w:val="28"/>
        </w:rPr>
        <w:t xml:space="preserve"> </w:t>
      </w:r>
      <w:r w:rsidR="00C914CF">
        <w:rPr>
          <w:rFonts w:ascii="Times New Roman" w:hAnsi="Times New Roman"/>
          <w:noProof/>
          <w:sz w:val="28"/>
          <w:szCs w:val="28"/>
        </w:rPr>
        <w:t>(Ученики</w:t>
      </w:r>
      <w:r w:rsidR="00C914CF" w:rsidRPr="00C914CF">
        <w:rPr>
          <w:rFonts w:ascii="Times New Roman" w:hAnsi="Times New Roman"/>
          <w:noProof/>
          <w:sz w:val="28"/>
          <w:szCs w:val="28"/>
        </w:rPr>
        <w:t xml:space="preserve"> карандашом обводят части тела, которые планируют дать своему герою, например, хвост, крылья…</w:t>
      </w:r>
      <w:r w:rsidR="00C914CF">
        <w:rPr>
          <w:rFonts w:ascii="Times New Roman" w:hAnsi="Times New Roman"/>
          <w:noProof/>
          <w:sz w:val="28"/>
          <w:szCs w:val="28"/>
        </w:rPr>
        <w:t>)</w:t>
      </w:r>
    </w:p>
    <w:p w:rsidR="00213655" w:rsidRDefault="00213655" w:rsidP="00062CD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6D01D7" w:rsidRPr="006D01D7" w:rsidRDefault="00213655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6D01D7" w:rsidRPr="006D01D7">
        <w:rPr>
          <w:rFonts w:ascii="Times New Roman" w:hAnsi="Times New Roman"/>
          <w:sz w:val="28"/>
          <w:szCs w:val="28"/>
        </w:rPr>
        <w:t>Откройте ноутбуки. По  своему эскизу создайте рисунок в программе Paint.</w:t>
      </w:r>
    </w:p>
    <w:p w:rsidR="006D01D7" w:rsidRDefault="00213655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6D01D7" w:rsidRPr="006D01D7">
        <w:rPr>
          <w:rFonts w:ascii="Times New Roman" w:hAnsi="Times New Roman"/>
          <w:sz w:val="28"/>
          <w:szCs w:val="28"/>
        </w:rPr>
        <w:t>Перешлите его на стол учителя.</w:t>
      </w:r>
    </w:p>
    <w:p w:rsidR="00C914CF" w:rsidRPr="00C914CF" w:rsidRDefault="008D4E7A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на компьютере:</w:t>
      </w:r>
    </w:p>
    <w:p w:rsidR="00C914CF" w:rsidRPr="00C914CF" w:rsidRDefault="00C914CF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14CF">
        <w:rPr>
          <w:rFonts w:ascii="Times New Roman" w:hAnsi="Times New Roman"/>
          <w:sz w:val="28"/>
          <w:szCs w:val="28"/>
        </w:rPr>
        <w:t>1)</w:t>
      </w:r>
      <w:r w:rsidRPr="00C914CF">
        <w:rPr>
          <w:rFonts w:ascii="Times New Roman" w:hAnsi="Times New Roman"/>
          <w:sz w:val="28"/>
          <w:szCs w:val="28"/>
        </w:rPr>
        <w:tab/>
        <w:t>Создаём образ своего героя</w:t>
      </w:r>
      <w:r w:rsidR="00776A0E">
        <w:rPr>
          <w:rFonts w:ascii="Times New Roman" w:hAnsi="Times New Roman"/>
          <w:sz w:val="28"/>
          <w:szCs w:val="28"/>
        </w:rPr>
        <w:t xml:space="preserve"> </w:t>
      </w:r>
      <w:r w:rsidRPr="00C914CF">
        <w:rPr>
          <w:rFonts w:ascii="Times New Roman" w:hAnsi="Times New Roman"/>
          <w:sz w:val="28"/>
          <w:szCs w:val="28"/>
        </w:rPr>
        <w:t>(10 мин)</w:t>
      </w:r>
    </w:p>
    <w:p w:rsidR="00C914CF" w:rsidRDefault="00C914CF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14CF">
        <w:rPr>
          <w:rFonts w:ascii="Times New Roman" w:hAnsi="Times New Roman"/>
          <w:sz w:val="28"/>
          <w:szCs w:val="28"/>
        </w:rPr>
        <w:t>2)</w:t>
      </w:r>
      <w:r w:rsidRPr="00C914CF">
        <w:rPr>
          <w:rFonts w:ascii="Times New Roman" w:hAnsi="Times New Roman"/>
          <w:sz w:val="28"/>
          <w:szCs w:val="28"/>
        </w:rPr>
        <w:tab/>
      </w:r>
      <w:r w:rsidR="008D4E7A">
        <w:rPr>
          <w:rFonts w:ascii="Times New Roman" w:hAnsi="Times New Roman"/>
          <w:sz w:val="28"/>
          <w:szCs w:val="28"/>
        </w:rPr>
        <w:t>Передаём в папку учителю (2 мин</w:t>
      </w:r>
      <w:r>
        <w:rPr>
          <w:rFonts w:ascii="Times New Roman" w:hAnsi="Times New Roman"/>
          <w:sz w:val="28"/>
          <w:szCs w:val="28"/>
        </w:rPr>
        <w:t>)</w:t>
      </w:r>
    </w:p>
    <w:p w:rsidR="00C914CF" w:rsidRPr="00C914CF" w:rsidRDefault="00062CD9" w:rsidP="00062C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9.</w:t>
      </w:r>
      <w:r w:rsidR="00C914CF" w:rsidRPr="00C914CF">
        <w:rPr>
          <w:rFonts w:ascii="Times New Roman" w:hAnsi="Times New Roman"/>
          <w:b/>
          <w:sz w:val="28"/>
          <w:szCs w:val="28"/>
          <w:u w:val="single"/>
        </w:rPr>
        <w:tab/>
        <w:t>Защита проекта</w:t>
      </w:r>
    </w:p>
    <w:p w:rsidR="00C914CF" w:rsidRPr="00C914CF" w:rsidRDefault="009E65AB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C914CF" w:rsidRPr="00C914CF">
        <w:rPr>
          <w:rFonts w:ascii="Times New Roman" w:hAnsi="Times New Roman"/>
          <w:sz w:val="28"/>
          <w:szCs w:val="28"/>
        </w:rPr>
        <w:t>Составьте высказывания о своём персонаже, используя начала предложений. «Мой герой похож на…У него есть…Он умеет… Его образ можно ис</w:t>
      </w:r>
      <w:r w:rsidR="00C914CF">
        <w:rPr>
          <w:rFonts w:ascii="Times New Roman" w:hAnsi="Times New Roman"/>
          <w:sz w:val="28"/>
          <w:szCs w:val="28"/>
        </w:rPr>
        <w:t xml:space="preserve">пользовать для…» </w:t>
      </w:r>
      <w:r w:rsidR="00B77765">
        <w:rPr>
          <w:rFonts w:ascii="Times New Roman" w:hAnsi="Times New Roman"/>
          <w:sz w:val="28"/>
          <w:szCs w:val="28"/>
        </w:rPr>
        <w:t>(</w:t>
      </w:r>
      <w:r w:rsidR="00FF4833">
        <w:rPr>
          <w:rFonts w:ascii="Times New Roman" w:hAnsi="Times New Roman"/>
          <w:sz w:val="28"/>
          <w:szCs w:val="28"/>
        </w:rPr>
        <w:t>слайд 8</w:t>
      </w:r>
      <w:r w:rsidR="00B77765">
        <w:rPr>
          <w:rFonts w:ascii="Times New Roman" w:hAnsi="Times New Roman"/>
          <w:sz w:val="28"/>
          <w:szCs w:val="28"/>
        </w:rPr>
        <w:t>)</w:t>
      </w:r>
      <w:r w:rsidR="00776A0E">
        <w:rPr>
          <w:rFonts w:ascii="Times New Roman" w:hAnsi="Times New Roman"/>
          <w:sz w:val="28"/>
          <w:szCs w:val="28"/>
        </w:rPr>
        <w:t>.</w:t>
      </w:r>
      <w:r w:rsidR="00B77765" w:rsidRPr="00B77765">
        <w:rPr>
          <w:noProof/>
        </w:rPr>
        <w:t xml:space="preserve"> </w:t>
      </w:r>
    </w:p>
    <w:p w:rsidR="00C914CF" w:rsidRDefault="00C914CF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14CF">
        <w:rPr>
          <w:rFonts w:ascii="Times New Roman" w:hAnsi="Times New Roman"/>
          <w:sz w:val="28"/>
          <w:szCs w:val="28"/>
        </w:rPr>
        <w:t>(</w:t>
      </w:r>
      <w:r w:rsidR="00046096" w:rsidRPr="00046096">
        <w:rPr>
          <w:rFonts w:ascii="Times New Roman" w:hAnsi="Times New Roman"/>
          <w:sz w:val="28"/>
          <w:szCs w:val="28"/>
        </w:rPr>
        <w:t>Учитель выводит на общий экран работу ученика.</w:t>
      </w:r>
      <w:r w:rsidR="00046096">
        <w:rPr>
          <w:rFonts w:ascii="Times New Roman" w:hAnsi="Times New Roman"/>
          <w:sz w:val="28"/>
          <w:szCs w:val="28"/>
        </w:rPr>
        <w:t xml:space="preserve"> </w:t>
      </w:r>
      <w:r w:rsidRPr="00C914CF">
        <w:rPr>
          <w:rFonts w:ascii="Times New Roman" w:hAnsi="Times New Roman"/>
          <w:sz w:val="28"/>
          <w:szCs w:val="28"/>
        </w:rPr>
        <w:t xml:space="preserve">Результат каждой работы дети оценивают громкостью </w:t>
      </w:r>
      <w:r w:rsidR="00046096" w:rsidRPr="00C914CF">
        <w:rPr>
          <w:rFonts w:ascii="Times New Roman" w:hAnsi="Times New Roman"/>
          <w:sz w:val="28"/>
          <w:szCs w:val="28"/>
        </w:rPr>
        <w:t>аплодисментов</w:t>
      </w:r>
      <w:r w:rsidRPr="00C914CF">
        <w:rPr>
          <w:rFonts w:ascii="Times New Roman" w:hAnsi="Times New Roman"/>
          <w:sz w:val="28"/>
          <w:szCs w:val="28"/>
        </w:rPr>
        <w:t>.)</w:t>
      </w:r>
    </w:p>
    <w:p w:rsidR="006D01D7" w:rsidRPr="006D01D7" w:rsidRDefault="009E65AB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C914CF" w:rsidRPr="00C914CF">
        <w:rPr>
          <w:rFonts w:ascii="Times New Roman" w:hAnsi="Times New Roman"/>
          <w:sz w:val="28"/>
          <w:szCs w:val="28"/>
        </w:rPr>
        <w:t xml:space="preserve">Ребята, после урока мы распечатаем ваши работы и сделаем выставку, а вы должны будете рассказать одноклассникам о своём фантастическом звере. </w:t>
      </w:r>
    </w:p>
    <w:p w:rsidR="00C914CF" w:rsidRPr="00592C89" w:rsidRDefault="00062CD9" w:rsidP="00062C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10.</w:t>
      </w:r>
      <w:r w:rsidR="00592C89" w:rsidRPr="00592C89">
        <w:rPr>
          <w:rFonts w:ascii="Times New Roman" w:hAnsi="Times New Roman"/>
          <w:b/>
          <w:sz w:val="28"/>
          <w:szCs w:val="28"/>
          <w:u w:val="single"/>
        </w:rPr>
        <w:t xml:space="preserve"> Решение жизненных задач.</w:t>
      </w:r>
    </w:p>
    <w:p w:rsidR="0098672E" w:rsidRPr="0098672E" w:rsidRDefault="0098672E" w:rsidP="009867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396240</wp:posOffset>
            </wp:positionV>
            <wp:extent cx="2740660" cy="2619375"/>
            <wp:effectExtent l="0" t="0" r="254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8" t="6439" r="21456" b="8349"/>
                    <a:stretch/>
                  </pic:blipFill>
                  <pic:spPr bwMode="auto">
                    <a:xfrm>
                      <a:off x="0" y="0"/>
                      <a:ext cx="274066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5AB">
        <w:rPr>
          <w:rFonts w:ascii="Times New Roman" w:hAnsi="Times New Roman"/>
          <w:sz w:val="28"/>
          <w:szCs w:val="28"/>
        </w:rPr>
        <w:t xml:space="preserve">– </w:t>
      </w:r>
      <w:r w:rsidR="00592C89" w:rsidRPr="00592C89">
        <w:rPr>
          <w:rFonts w:ascii="Times New Roman" w:hAnsi="Times New Roman"/>
          <w:sz w:val="28"/>
          <w:szCs w:val="28"/>
        </w:rPr>
        <w:t>«В сказках часто упоминается тридевятое царство. А где оно?»</w:t>
      </w:r>
      <w:r w:rsidRPr="0098672E">
        <w:rPr>
          <w:rFonts w:ascii="Times New Roman" w:hAnsi="Times New Roman"/>
          <w:sz w:val="28"/>
          <w:szCs w:val="28"/>
        </w:rPr>
        <w:t xml:space="preserve">  </w:t>
      </w:r>
    </w:p>
    <w:p w:rsidR="0096769C" w:rsidRDefault="00592C89" w:rsidP="009867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2C89">
        <w:rPr>
          <w:rFonts w:ascii="Times New Roman" w:hAnsi="Times New Roman"/>
          <w:sz w:val="28"/>
          <w:szCs w:val="28"/>
        </w:rPr>
        <w:t>Составь выражение по схем</w:t>
      </w:r>
      <w:r w:rsidR="009E65AB">
        <w:rPr>
          <w:rFonts w:ascii="Times New Roman" w:hAnsi="Times New Roman"/>
          <w:sz w:val="28"/>
          <w:szCs w:val="28"/>
        </w:rPr>
        <w:t xml:space="preserve">е, найди его значение </w:t>
      </w:r>
      <w:r>
        <w:rPr>
          <w:rFonts w:ascii="Times New Roman" w:hAnsi="Times New Roman"/>
          <w:sz w:val="28"/>
          <w:szCs w:val="28"/>
        </w:rPr>
        <w:t>(слайд</w:t>
      </w:r>
      <w:r w:rsidR="0096769C">
        <w:rPr>
          <w:rFonts w:ascii="Times New Roman" w:hAnsi="Times New Roman"/>
          <w:sz w:val="28"/>
          <w:szCs w:val="28"/>
        </w:rPr>
        <w:t xml:space="preserve"> </w:t>
      </w:r>
      <w:r w:rsidR="00FF4833">
        <w:rPr>
          <w:rFonts w:ascii="Times New Roman" w:hAnsi="Times New Roman"/>
          <w:sz w:val="28"/>
          <w:szCs w:val="28"/>
        </w:rPr>
        <w:t>9</w:t>
      </w:r>
      <w:r w:rsidR="009E65AB">
        <w:rPr>
          <w:rFonts w:ascii="Times New Roman" w:hAnsi="Times New Roman"/>
          <w:sz w:val="28"/>
          <w:szCs w:val="28"/>
        </w:rPr>
        <w:t>)</w:t>
      </w:r>
      <w:r w:rsidR="00776A0E">
        <w:rPr>
          <w:rFonts w:ascii="Times New Roman" w:hAnsi="Times New Roman"/>
          <w:sz w:val="28"/>
          <w:szCs w:val="28"/>
        </w:rPr>
        <w:t>.</w:t>
      </w:r>
    </w:p>
    <w:p w:rsidR="00592C89" w:rsidRDefault="009E65AB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3084830</wp:posOffset>
            </wp:positionV>
            <wp:extent cx="1134110" cy="372110"/>
            <wp:effectExtent l="0" t="0" r="8890" b="8890"/>
            <wp:wrapThrough wrapText="bothSides">
              <wp:wrapPolygon edited="0">
                <wp:start x="0" y="0"/>
                <wp:lineTo x="0" y="21010"/>
                <wp:lineTo x="21406" y="21010"/>
                <wp:lineTo x="2140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89">
        <w:rPr>
          <w:rFonts w:ascii="Times New Roman" w:hAnsi="Times New Roman"/>
          <w:sz w:val="28"/>
          <w:szCs w:val="28"/>
        </w:rPr>
        <w:t xml:space="preserve"> 7)</w:t>
      </w:r>
      <w:r w:rsidR="0096769C" w:rsidRPr="0096769C">
        <w:rPr>
          <w:noProof/>
        </w:rPr>
        <w:t xml:space="preserve"> </w:t>
      </w:r>
      <w:r w:rsidR="00592C89">
        <w:rPr>
          <w:rFonts w:ascii="Times New Roman" w:hAnsi="Times New Roman"/>
          <w:sz w:val="28"/>
          <w:szCs w:val="28"/>
        </w:rPr>
        <w:t xml:space="preserve">Дети по готовой схеме       составляют выражение: </w:t>
      </w:r>
      <w:r w:rsidR="00592C89" w:rsidRPr="00592C89">
        <w:rPr>
          <w:rFonts w:ascii="Times New Roman" w:hAnsi="Times New Roman"/>
          <w:sz w:val="28"/>
          <w:szCs w:val="28"/>
        </w:rPr>
        <w:t>3+3+3+3+3+3+3+3+3=27</w:t>
      </w:r>
    </w:p>
    <w:p w:rsidR="00592C89" w:rsidRPr="00592C89" w:rsidRDefault="009E65AB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592C89" w:rsidRPr="00592C89">
        <w:rPr>
          <w:rFonts w:ascii="Times New Roman" w:hAnsi="Times New Roman"/>
          <w:sz w:val="28"/>
          <w:szCs w:val="28"/>
        </w:rPr>
        <w:t xml:space="preserve">Оказывается, тридевятое царство рядом, потому что 3+3+3+3+3+3+3+3+3 = 27, 27 дней – это лунный месяц. </w:t>
      </w:r>
    </w:p>
    <w:p w:rsidR="00592C89" w:rsidRDefault="00592C89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2C89">
        <w:rPr>
          <w:rFonts w:ascii="Times New Roman" w:hAnsi="Times New Roman"/>
          <w:sz w:val="28"/>
          <w:szCs w:val="28"/>
        </w:rPr>
        <w:t xml:space="preserve"> Значит, находится “Тридевятое царство” – на расстоянии, равном месяцу пути.</w:t>
      </w:r>
    </w:p>
    <w:p w:rsidR="00F13B4E" w:rsidRPr="00F13B4E" w:rsidRDefault="008426E6" w:rsidP="00062CD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Часть 3. Заключение</w:t>
      </w:r>
    </w:p>
    <w:p w:rsidR="00592C89" w:rsidRDefault="00062CD9" w:rsidP="00062CD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11.</w:t>
      </w:r>
      <w:r w:rsidR="00C86F6E" w:rsidRPr="00C86F6E">
        <w:rPr>
          <w:rFonts w:ascii="Times New Roman" w:hAnsi="Times New Roman"/>
          <w:b/>
          <w:sz w:val="28"/>
          <w:szCs w:val="28"/>
          <w:u w:val="single"/>
        </w:rPr>
        <w:tab/>
        <w:t>Рефлексия</w:t>
      </w:r>
      <w:r w:rsidR="00FF4833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3E066D" w:rsidRDefault="0098672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427355</wp:posOffset>
            </wp:positionV>
            <wp:extent cx="1619885" cy="1184910"/>
            <wp:effectExtent l="19050" t="19050" r="18415" b="152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7" t="6439" r="13655" b="-1065"/>
                    <a:stretch/>
                  </pic:blipFill>
                  <pic:spPr bwMode="auto">
                    <a:xfrm>
                      <a:off x="0" y="0"/>
                      <a:ext cx="1619885" cy="1184910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F6E" w:rsidRPr="00C86F6E">
        <w:rPr>
          <w:rFonts w:ascii="Times New Roman" w:hAnsi="Times New Roman"/>
          <w:sz w:val="28"/>
          <w:szCs w:val="28"/>
        </w:rPr>
        <w:t>Сегодня на уроке вы получили новые знания. С ними можн</w:t>
      </w:r>
      <w:r w:rsidR="00776A0E">
        <w:rPr>
          <w:rFonts w:ascii="Times New Roman" w:hAnsi="Times New Roman"/>
          <w:sz w:val="28"/>
          <w:szCs w:val="28"/>
        </w:rPr>
        <w:t>о отправиться по разным дорогам</w:t>
      </w:r>
      <w:r w:rsidR="00C86F6E" w:rsidRPr="00C86F6E">
        <w:rPr>
          <w:rFonts w:ascii="Times New Roman" w:hAnsi="Times New Roman"/>
          <w:sz w:val="28"/>
          <w:szCs w:val="28"/>
        </w:rPr>
        <w:t xml:space="preserve"> </w:t>
      </w:r>
      <w:r w:rsidR="00C86F6E">
        <w:rPr>
          <w:rFonts w:ascii="Times New Roman" w:hAnsi="Times New Roman"/>
          <w:sz w:val="28"/>
          <w:szCs w:val="28"/>
        </w:rPr>
        <w:t>(</w:t>
      </w:r>
      <w:r w:rsidR="00A27478">
        <w:rPr>
          <w:rFonts w:ascii="Times New Roman" w:hAnsi="Times New Roman"/>
          <w:sz w:val="28"/>
          <w:szCs w:val="28"/>
        </w:rPr>
        <w:t>слайд 10</w:t>
      </w:r>
      <w:r w:rsidR="00C86F6E">
        <w:rPr>
          <w:rFonts w:ascii="Times New Roman" w:hAnsi="Times New Roman"/>
          <w:sz w:val="28"/>
          <w:szCs w:val="28"/>
        </w:rPr>
        <w:t>)</w:t>
      </w:r>
      <w:r w:rsidR="00776A0E">
        <w:rPr>
          <w:rFonts w:ascii="Times New Roman" w:hAnsi="Times New Roman"/>
          <w:sz w:val="28"/>
          <w:szCs w:val="28"/>
        </w:rPr>
        <w:t>.</w:t>
      </w:r>
    </w:p>
    <w:p w:rsidR="003E066D" w:rsidRDefault="00261E27" w:rsidP="00062CD9">
      <w:pPr>
        <w:spacing w:after="0" w:line="240" w:lineRule="auto"/>
        <w:ind w:firstLine="709"/>
        <w:jc w:val="both"/>
        <w:rPr>
          <w:noProof/>
        </w:rPr>
      </w:pPr>
      <w:r w:rsidRPr="00261E27">
        <w:rPr>
          <w:noProof/>
        </w:rPr>
        <w:t xml:space="preserve"> </w:t>
      </w:r>
    </w:p>
    <w:p w:rsidR="00C86F6E" w:rsidRPr="00C86F6E" w:rsidRDefault="00C86F6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6F6E">
        <w:rPr>
          <w:rFonts w:ascii="Times New Roman" w:hAnsi="Times New Roman"/>
          <w:sz w:val="28"/>
          <w:szCs w:val="28"/>
        </w:rPr>
        <w:t>Направо пойдёшь-забудешь всё, что узнал на уроке.</w:t>
      </w:r>
    </w:p>
    <w:p w:rsidR="00C86F6E" w:rsidRPr="00C86F6E" w:rsidRDefault="00C86F6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6F6E">
        <w:rPr>
          <w:rFonts w:ascii="Times New Roman" w:hAnsi="Times New Roman"/>
          <w:sz w:val="28"/>
          <w:szCs w:val="28"/>
        </w:rPr>
        <w:t>Прямо пойдёшь – в библиотеку попадёшь и найдёшь знания о других сказочных героях.</w:t>
      </w:r>
    </w:p>
    <w:p w:rsidR="00C86F6E" w:rsidRPr="00C86F6E" w:rsidRDefault="00C86F6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6F6E">
        <w:rPr>
          <w:rFonts w:ascii="Times New Roman" w:hAnsi="Times New Roman"/>
          <w:sz w:val="28"/>
          <w:szCs w:val="28"/>
        </w:rPr>
        <w:t>Налево пойдёшь – прочтёшь сказки с известными героями.</w:t>
      </w:r>
    </w:p>
    <w:p w:rsidR="00C86F6E" w:rsidRPr="00C86F6E" w:rsidRDefault="00C86F6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6F6E">
        <w:rPr>
          <w:rFonts w:ascii="Times New Roman" w:hAnsi="Times New Roman"/>
          <w:sz w:val="28"/>
          <w:szCs w:val="28"/>
        </w:rPr>
        <w:t>Выбери свою дорогу.</w:t>
      </w:r>
    </w:p>
    <w:p w:rsidR="00C86F6E" w:rsidRPr="00C86F6E" w:rsidRDefault="006868AD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C86F6E" w:rsidRPr="00C86F6E">
        <w:rPr>
          <w:rFonts w:ascii="Times New Roman" w:hAnsi="Times New Roman"/>
          <w:sz w:val="28"/>
          <w:szCs w:val="28"/>
        </w:rPr>
        <w:t xml:space="preserve">На уроке внеклассного чтения мы будем защищать свои работы перед классом. </w:t>
      </w:r>
    </w:p>
    <w:p w:rsidR="00C86F6E" w:rsidRPr="00C86F6E" w:rsidRDefault="00C86F6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6F6E">
        <w:rPr>
          <w:rFonts w:ascii="Times New Roman" w:hAnsi="Times New Roman"/>
          <w:sz w:val="28"/>
          <w:szCs w:val="28"/>
        </w:rPr>
        <w:t>Кто</w:t>
      </w:r>
      <w:r>
        <w:rPr>
          <w:rFonts w:ascii="Times New Roman" w:hAnsi="Times New Roman"/>
          <w:sz w:val="28"/>
          <w:szCs w:val="28"/>
        </w:rPr>
        <w:t xml:space="preserve"> выбрал дорогу</w:t>
      </w:r>
      <w:r w:rsidR="006868AD">
        <w:rPr>
          <w:rFonts w:ascii="Times New Roman" w:hAnsi="Times New Roman"/>
          <w:sz w:val="28"/>
          <w:szCs w:val="28"/>
        </w:rPr>
        <w:t xml:space="preserve"> направо –</w:t>
      </w:r>
      <w:r w:rsidR="00B114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должен на</w:t>
      </w:r>
      <w:r w:rsidRPr="00C86F6E">
        <w:rPr>
          <w:rFonts w:ascii="Times New Roman" w:hAnsi="Times New Roman"/>
          <w:sz w:val="28"/>
          <w:szCs w:val="28"/>
        </w:rPr>
        <w:t>рисовать карандашом образ своего героя.</w:t>
      </w:r>
    </w:p>
    <w:p w:rsidR="00C86F6E" w:rsidRPr="00C86F6E" w:rsidRDefault="00C86F6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6F6E">
        <w:rPr>
          <w:rFonts w:ascii="Times New Roman" w:hAnsi="Times New Roman"/>
          <w:sz w:val="28"/>
          <w:szCs w:val="28"/>
        </w:rPr>
        <w:t>Кто выбрал прямую дорогу – рассказать о новом герое</w:t>
      </w:r>
      <w:r>
        <w:rPr>
          <w:rFonts w:ascii="Times New Roman" w:hAnsi="Times New Roman"/>
          <w:sz w:val="28"/>
          <w:szCs w:val="28"/>
        </w:rPr>
        <w:t xml:space="preserve"> из славянской мифологии</w:t>
      </w:r>
      <w:r w:rsidRPr="00C86F6E">
        <w:rPr>
          <w:rFonts w:ascii="Times New Roman" w:hAnsi="Times New Roman"/>
          <w:sz w:val="28"/>
          <w:szCs w:val="28"/>
        </w:rPr>
        <w:t>.</w:t>
      </w:r>
    </w:p>
    <w:p w:rsidR="00C86F6E" w:rsidRDefault="00C86F6E" w:rsidP="00062C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6F6E">
        <w:rPr>
          <w:rFonts w:ascii="Times New Roman" w:hAnsi="Times New Roman"/>
          <w:sz w:val="28"/>
          <w:szCs w:val="28"/>
        </w:rPr>
        <w:t>Кто выбрал дорогу налево – рассказать о своём герое.</w:t>
      </w:r>
    </w:p>
    <w:p w:rsidR="00A27478" w:rsidRDefault="008426E6" w:rsidP="009867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27478">
        <w:rPr>
          <w:rFonts w:ascii="Times New Roman" w:hAnsi="Times New Roman"/>
          <w:b/>
          <w:sz w:val="28"/>
          <w:szCs w:val="28"/>
        </w:rPr>
        <w:lastRenderedPageBreak/>
        <w:t>Список литературы:</w:t>
      </w:r>
    </w:p>
    <w:p w:rsidR="00A27478" w:rsidRDefault="00A27478" w:rsidP="005B7DA6">
      <w:pPr>
        <w:pStyle w:val="afff"/>
        <w:numPr>
          <w:ilvl w:val="0"/>
          <w:numId w:val="32"/>
        </w:numPr>
        <w:spacing w:after="0" w:line="240" w:lineRule="auto"/>
        <w:ind w:left="0" w:right="567"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«Методические рекомендации «Создание условий для формирования функциональной грамотности на уроке», Творческая группа директоров школ города Оренбурга, 2022 год</w:t>
      </w:r>
    </w:p>
    <w:p w:rsidR="00A27478" w:rsidRDefault="00A27478" w:rsidP="005B7DA6">
      <w:pPr>
        <w:pStyle w:val="afff"/>
        <w:numPr>
          <w:ilvl w:val="0"/>
          <w:numId w:val="32"/>
        </w:numPr>
        <w:spacing w:after="0" w:line="240" w:lineRule="auto"/>
        <w:ind w:left="0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«Славянская мифология, классификация существ», Пикабу, URL:</w:t>
      </w:r>
      <w:hyperlink r:id="rId18" w:history="1">
        <w:r>
          <w:rPr>
            <w:rStyle w:val="af3"/>
            <w:sz w:val="28"/>
            <w:szCs w:val="28"/>
            <w:lang w:val="en-US"/>
          </w:rPr>
          <w:t>https</w:t>
        </w:r>
        <w:r>
          <w:rPr>
            <w:rStyle w:val="af3"/>
            <w:sz w:val="28"/>
            <w:szCs w:val="28"/>
          </w:rPr>
          <w:t>://</w:t>
        </w:r>
        <w:r>
          <w:rPr>
            <w:rStyle w:val="af3"/>
            <w:sz w:val="28"/>
            <w:szCs w:val="28"/>
            <w:lang w:val="en-US"/>
          </w:rPr>
          <w:t>pikabu</w:t>
        </w:r>
        <w:r>
          <w:rPr>
            <w:rStyle w:val="af3"/>
            <w:sz w:val="28"/>
            <w:szCs w:val="28"/>
          </w:rPr>
          <w:t>.</w:t>
        </w:r>
        <w:r>
          <w:rPr>
            <w:rStyle w:val="af3"/>
            <w:sz w:val="28"/>
            <w:szCs w:val="28"/>
            <w:lang w:val="en-US"/>
          </w:rPr>
          <w:t>ru</w:t>
        </w:r>
        <w:r>
          <w:rPr>
            <w:rStyle w:val="af3"/>
            <w:sz w:val="28"/>
            <w:szCs w:val="28"/>
          </w:rPr>
          <w:t>/</w:t>
        </w:r>
        <w:r>
          <w:rPr>
            <w:rStyle w:val="af3"/>
            <w:sz w:val="28"/>
            <w:szCs w:val="28"/>
            <w:lang w:val="en-US"/>
          </w:rPr>
          <w:t>story</w:t>
        </w:r>
        <w:r>
          <w:rPr>
            <w:rStyle w:val="af3"/>
            <w:sz w:val="28"/>
            <w:szCs w:val="28"/>
          </w:rPr>
          <w:t>/</w:t>
        </w:r>
        <w:r>
          <w:rPr>
            <w:rStyle w:val="af3"/>
            <w:sz w:val="28"/>
            <w:szCs w:val="28"/>
            <w:lang w:val="en-US"/>
          </w:rPr>
          <w:t>slavyanskaya</w:t>
        </w:r>
        <w:r>
          <w:rPr>
            <w:rStyle w:val="af3"/>
            <w:sz w:val="28"/>
            <w:szCs w:val="28"/>
          </w:rPr>
          <w:t>_</w:t>
        </w:r>
        <w:r>
          <w:rPr>
            <w:rStyle w:val="af3"/>
            <w:sz w:val="28"/>
            <w:szCs w:val="28"/>
            <w:lang w:val="en-US"/>
          </w:rPr>
          <w:t>mifologiya</w:t>
        </w:r>
        <w:r>
          <w:rPr>
            <w:rStyle w:val="af3"/>
            <w:sz w:val="28"/>
            <w:szCs w:val="28"/>
          </w:rPr>
          <w:t>_</w:t>
        </w:r>
        <w:r>
          <w:rPr>
            <w:rStyle w:val="af3"/>
            <w:sz w:val="28"/>
            <w:szCs w:val="28"/>
            <w:lang w:val="en-US"/>
          </w:rPr>
          <w:t>klassifikatsiya</w:t>
        </w:r>
        <w:r>
          <w:rPr>
            <w:rStyle w:val="af3"/>
            <w:sz w:val="28"/>
            <w:szCs w:val="28"/>
          </w:rPr>
          <w:t>_</w:t>
        </w:r>
        <w:r>
          <w:rPr>
            <w:rStyle w:val="af3"/>
            <w:sz w:val="28"/>
            <w:szCs w:val="28"/>
            <w:lang w:val="en-US"/>
          </w:rPr>
          <w:t>sushchestv</w:t>
        </w:r>
        <w:r>
          <w:rPr>
            <w:rStyle w:val="af3"/>
            <w:sz w:val="28"/>
            <w:szCs w:val="28"/>
          </w:rPr>
          <w:t>_7811551/</w:t>
        </w:r>
      </w:hyperlink>
      <w:r>
        <w:rPr>
          <w:sz w:val="28"/>
          <w:szCs w:val="28"/>
        </w:rPr>
        <w:t xml:space="preserve"> дата обращения: 2022 год.  </w:t>
      </w:r>
    </w:p>
    <w:p w:rsidR="00A27478" w:rsidRDefault="00A27478" w:rsidP="005B7DA6">
      <w:pPr>
        <w:pStyle w:val="afff"/>
        <w:numPr>
          <w:ilvl w:val="0"/>
          <w:numId w:val="32"/>
        </w:numPr>
        <w:spacing w:after="0" w:line="240" w:lineRule="auto"/>
        <w:ind w:left="0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Мифологический Словарь // Под ред. Е. М. Мелетинский. [Электронный ресурс] URL:  </w:t>
      </w:r>
      <w:hyperlink r:id="rId19" w:history="1">
        <w:r>
          <w:rPr>
            <w:rStyle w:val="af3"/>
            <w:sz w:val="28"/>
            <w:szCs w:val="28"/>
          </w:rPr>
          <w:t>https://www.bibliotekar.ru/mif/</w:t>
        </w:r>
      </w:hyperlink>
      <w:r w:rsidR="001311E9">
        <w:rPr>
          <w:sz w:val="28"/>
          <w:szCs w:val="28"/>
        </w:rPr>
        <w:t xml:space="preserve"> /д</w:t>
      </w:r>
      <w:r>
        <w:rPr>
          <w:sz w:val="28"/>
          <w:szCs w:val="28"/>
        </w:rPr>
        <w:t>ата обращения: 2022 год.</w:t>
      </w:r>
    </w:p>
    <w:p w:rsidR="00A27478" w:rsidRPr="001311E9" w:rsidRDefault="00A27478" w:rsidP="001311E9">
      <w:pPr>
        <w:pStyle w:val="afff"/>
        <w:numPr>
          <w:ilvl w:val="0"/>
          <w:numId w:val="32"/>
        </w:numPr>
        <w:spacing w:after="0" w:line="240" w:lineRule="auto"/>
        <w:ind w:left="0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Пропп В. Я., «Исторические корни волшебной</w:t>
      </w:r>
      <w:r w:rsidR="001311E9">
        <w:rPr>
          <w:sz w:val="28"/>
          <w:szCs w:val="28"/>
        </w:rPr>
        <w:t xml:space="preserve"> сказки», [электронный ресурс], </w:t>
      </w:r>
      <w:r w:rsidRPr="001311E9">
        <w:rPr>
          <w:sz w:val="28"/>
          <w:szCs w:val="28"/>
        </w:rPr>
        <w:t>URL:</w:t>
      </w:r>
      <w:r w:rsidR="001311E9" w:rsidRPr="001311E9">
        <w:rPr>
          <w:sz w:val="28"/>
          <w:szCs w:val="28"/>
        </w:rPr>
        <w:t xml:space="preserve"> </w:t>
      </w:r>
      <w:hyperlink r:id="rId20" w:history="1">
        <w:r w:rsidR="001311E9" w:rsidRPr="001D5A6E">
          <w:rPr>
            <w:rStyle w:val="af3"/>
            <w:sz w:val="28"/>
            <w:szCs w:val="28"/>
          </w:rPr>
          <w:t>https://www.booksite.ru/localtxt/ist/ori/che/ sky/kor/ny/ska/zki/propp/index.htm</w:t>
        </w:r>
      </w:hyperlink>
      <w:r w:rsidRPr="001311E9">
        <w:rPr>
          <w:sz w:val="28"/>
          <w:szCs w:val="28"/>
        </w:rPr>
        <w:t xml:space="preserve">  </w:t>
      </w:r>
      <w:r w:rsidR="00D75EAD">
        <w:rPr>
          <w:sz w:val="28"/>
          <w:szCs w:val="28"/>
        </w:rPr>
        <w:t xml:space="preserve"> /дата обращения 2022 год.</w:t>
      </w:r>
      <w:r w:rsidRPr="001311E9">
        <w:rPr>
          <w:sz w:val="28"/>
          <w:szCs w:val="28"/>
        </w:rPr>
        <w:t xml:space="preserve"> </w:t>
      </w:r>
    </w:p>
    <w:p w:rsidR="00A27478" w:rsidRDefault="00A27478" w:rsidP="005B7DA6">
      <w:pPr>
        <w:pStyle w:val="afff"/>
        <w:numPr>
          <w:ilvl w:val="0"/>
          <w:numId w:val="32"/>
        </w:numPr>
        <w:spacing w:after="0" w:line="240" w:lineRule="auto"/>
        <w:ind w:left="0"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Сборник практических работ в графическом редакторе </w:t>
      </w:r>
      <w:r>
        <w:rPr>
          <w:sz w:val="28"/>
          <w:szCs w:val="28"/>
          <w:lang w:val="en-US"/>
        </w:rPr>
        <w:t>Paint</w:t>
      </w:r>
      <w:r w:rsidR="001311E9">
        <w:rPr>
          <w:sz w:val="28"/>
          <w:szCs w:val="28"/>
        </w:rPr>
        <w:t xml:space="preserve">,  Знанио: URL: </w:t>
      </w:r>
      <w:hyperlink r:id="rId21" w:history="1">
        <w:r>
          <w:rPr>
            <w:rStyle w:val="af3"/>
            <w:sz w:val="28"/>
            <w:szCs w:val="28"/>
          </w:rPr>
          <w:t>https://znanio.ru/media/sbornik-prakticheskih-rabot-v-graficheskom-redaktore-paint-2760507 /</w:t>
        </w:r>
      </w:hyperlink>
      <w:r w:rsidR="00D75EAD">
        <w:rPr>
          <w:sz w:val="28"/>
          <w:szCs w:val="28"/>
        </w:rPr>
        <w:t xml:space="preserve"> дата обращения: 2022 год.</w:t>
      </w:r>
    </w:p>
    <w:p w:rsidR="00A27478" w:rsidRDefault="00A27478" w:rsidP="008426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27478" w:rsidRDefault="00A27478" w:rsidP="008426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25CCD" w:rsidRDefault="00525CCD" w:rsidP="008426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672E" w:rsidRDefault="0098672E" w:rsidP="008426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25CCD" w:rsidRDefault="00525CCD" w:rsidP="008426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426E6" w:rsidRPr="008426E6" w:rsidRDefault="008426E6" w:rsidP="008426E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26E6">
        <w:rPr>
          <w:rFonts w:ascii="Times New Roman" w:hAnsi="Times New Roman"/>
          <w:b/>
          <w:sz w:val="28"/>
          <w:szCs w:val="28"/>
        </w:rPr>
        <w:t>Приложения</w:t>
      </w:r>
      <w:r w:rsidR="00525CCD">
        <w:rPr>
          <w:rFonts w:ascii="Times New Roman" w:hAnsi="Times New Roman"/>
          <w:b/>
          <w:sz w:val="28"/>
          <w:szCs w:val="28"/>
        </w:rPr>
        <w:t>:</w:t>
      </w:r>
    </w:p>
    <w:p w:rsidR="008426E6" w:rsidRDefault="008426E6" w:rsidP="008426E6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1</w:t>
      </w:r>
    </w:p>
    <w:p w:rsidR="00A27478" w:rsidRPr="00525CCD" w:rsidRDefault="00A27478" w:rsidP="00525CC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5CCD">
        <w:rPr>
          <w:rFonts w:ascii="Times New Roman" w:hAnsi="Times New Roman"/>
          <w:b/>
          <w:sz w:val="28"/>
          <w:szCs w:val="28"/>
        </w:rPr>
        <w:t>Презентация к уроку</w:t>
      </w:r>
    </w:p>
    <w:p w:rsidR="00A27478" w:rsidRDefault="00A27478" w:rsidP="008426E6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A27478" w:rsidRPr="00F51CB0" w:rsidRDefault="0058369A" w:rsidP="00A2747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hyperlink r:id="rId22" w:history="1">
        <w:r w:rsidR="00F51CB0" w:rsidRPr="001D5A6E">
          <w:rPr>
            <w:rStyle w:val="af3"/>
            <w:rFonts w:ascii="Times New Roman" w:hAnsi="Times New Roman"/>
            <w:sz w:val="28"/>
            <w:szCs w:val="28"/>
            <w:lang w:val="en-US"/>
          </w:rPr>
          <w:t>https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</w:rPr>
          <w:t>://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  <w:lang w:val="en-US"/>
          </w:rPr>
          <w:t>cloud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</w:rPr>
          <w:t>.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  <w:lang w:val="en-US"/>
          </w:rPr>
          <w:t>mail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</w:rPr>
          <w:t>.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  <w:lang w:val="en-US"/>
          </w:rPr>
          <w:t>ru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</w:rPr>
          <w:t>/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  <w:lang w:val="en-US"/>
          </w:rPr>
          <w:t>public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</w:rPr>
          <w:t>/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  <w:lang w:val="en-US"/>
          </w:rPr>
          <w:t>uhTU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</w:rPr>
          <w:t>/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  <w:lang w:val="en-US"/>
          </w:rPr>
          <w:t>V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</w:rPr>
          <w:t>4</w:t>
        </w:r>
        <w:r w:rsidR="00F51CB0" w:rsidRPr="001D5A6E">
          <w:rPr>
            <w:rStyle w:val="af3"/>
            <w:rFonts w:ascii="Times New Roman" w:hAnsi="Times New Roman"/>
            <w:sz w:val="28"/>
            <w:szCs w:val="28"/>
            <w:lang w:val="en-US"/>
          </w:rPr>
          <w:t>kwNVEUC</w:t>
        </w:r>
      </w:hyperlink>
      <w:r w:rsidR="00F51CB0" w:rsidRPr="00F51CB0">
        <w:rPr>
          <w:rFonts w:ascii="Times New Roman" w:hAnsi="Times New Roman"/>
          <w:sz w:val="28"/>
          <w:szCs w:val="28"/>
        </w:rPr>
        <w:t xml:space="preserve">     </w:t>
      </w:r>
    </w:p>
    <w:p w:rsidR="00C86F6E" w:rsidRDefault="00C86F6E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CB0" w:rsidRDefault="00F51CB0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1CB0" w:rsidRDefault="00F51CB0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26E6" w:rsidRDefault="008426E6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52C" w:rsidRDefault="0076552C" w:rsidP="0076552C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2</w:t>
      </w:r>
    </w:p>
    <w:p w:rsidR="0076552C" w:rsidRPr="00525CCD" w:rsidRDefault="00525CCD" w:rsidP="00525CC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Раздаточный материал</w:t>
      </w:r>
    </w:p>
    <w:p w:rsidR="00F51CB0" w:rsidRDefault="0076552C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Рабочие листы учеников:  </w:t>
      </w:r>
      <w:hyperlink r:id="rId23" w:history="1">
        <w:r w:rsidRPr="001D5A6E">
          <w:rPr>
            <w:rStyle w:val="af3"/>
            <w:rFonts w:ascii="Times New Roman" w:hAnsi="Times New Roman"/>
            <w:sz w:val="28"/>
            <w:szCs w:val="28"/>
          </w:rPr>
          <w:t>https://cloud.mail.ru/public/7ZoF/EtF5gXiSn</w:t>
        </w:r>
      </w:hyperlink>
      <w:r>
        <w:rPr>
          <w:rFonts w:ascii="Times New Roman" w:hAnsi="Times New Roman"/>
          <w:sz w:val="28"/>
          <w:szCs w:val="28"/>
        </w:rPr>
        <w:t xml:space="preserve">   </w:t>
      </w:r>
    </w:p>
    <w:p w:rsidR="0076552C" w:rsidRDefault="0076552C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52C" w:rsidRDefault="0076552C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 2 ученику: </w:t>
      </w:r>
      <w:hyperlink r:id="rId24" w:history="1">
        <w:r w:rsidRPr="001D5A6E">
          <w:rPr>
            <w:rStyle w:val="af3"/>
            <w:rFonts w:ascii="Times New Roman" w:hAnsi="Times New Roman"/>
            <w:sz w:val="28"/>
            <w:szCs w:val="28"/>
          </w:rPr>
          <w:t>https://cloud.mail.ru/public/nD5x/2BrKihEXL</w:t>
        </w:r>
      </w:hyperlink>
      <w:r>
        <w:rPr>
          <w:rFonts w:ascii="Times New Roman" w:hAnsi="Times New Roman"/>
          <w:sz w:val="28"/>
          <w:szCs w:val="28"/>
        </w:rPr>
        <w:t xml:space="preserve">    </w:t>
      </w:r>
    </w:p>
    <w:p w:rsidR="0076552C" w:rsidRDefault="0076552C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52C" w:rsidRDefault="0076552C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52C" w:rsidRDefault="0076552C" w:rsidP="005F5B0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6552C" w:rsidSect="0098672E">
      <w:pgSz w:w="11907" w:h="16839"/>
      <w:pgMar w:top="1134" w:right="567" w:bottom="426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69A" w:rsidRDefault="0058369A">
      <w:pPr>
        <w:spacing w:after="0" w:line="240" w:lineRule="auto"/>
      </w:pPr>
      <w:r>
        <w:separator/>
      </w:r>
    </w:p>
  </w:endnote>
  <w:endnote w:type="continuationSeparator" w:id="0">
    <w:p w:rsidR="0058369A" w:rsidRDefault="00583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69A" w:rsidRDefault="0058369A">
      <w:pPr>
        <w:spacing w:after="0" w:line="240" w:lineRule="auto"/>
      </w:pPr>
      <w:r>
        <w:separator/>
      </w:r>
    </w:p>
  </w:footnote>
  <w:footnote w:type="continuationSeparator" w:id="0">
    <w:p w:rsidR="0058369A" w:rsidRDefault="00583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DE213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B8AC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9C04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EA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0C434A"/>
    <w:lvl w:ilvl="0">
      <w:start w:val="1"/>
      <w:numFmt w:val="bullet"/>
      <w:pStyle w:val="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5" w15:restartNumberingAfterBreak="0">
    <w:nsid w:val="FFFFFF81"/>
    <w:multiLevelType w:val="singleLevel"/>
    <w:tmpl w:val="78B8BCEC"/>
    <w:lvl w:ilvl="0">
      <w:start w:val="1"/>
      <w:numFmt w:val="bullet"/>
      <w:pStyle w:val="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628BAD" w:themeColor="accent2" w:themeShade="BF"/>
      </w:rPr>
    </w:lvl>
  </w:abstractNum>
  <w:abstractNum w:abstractNumId="6" w15:restartNumberingAfterBreak="0">
    <w:nsid w:val="FFFFFF82"/>
    <w:multiLevelType w:val="singleLevel"/>
    <w:tmpl w:val="3D9E3420"/>
    <w:lvl w:ilvl="0">
      <w:start w:val="1"/>
      <w:numFmt w:val="bullet"/>
      <w:pStyle w:val="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7" w15:restartNumberingAfterBreak="0">
    <w:nsid w:val="FFFFFF83"/>
    <w:multiLevelType w:val="singleLevel"/>
    <w:tmpl w:val="5B846FA6"/>
    <w:lvl w:ilvl="0">
      <w:start w:val="1"/>
      <w:numFmt w:val="bullet"/>
      <w:pStyle w:val="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8" w15:restartNumberingAfterBreak="0">
    <w:nsid w:val="FFFFFF88"/>
    <w:multiLevelType w:val="singleLevel"/>
    <w:tmpl w:val="54E8A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D80CFC"/>
    <w:lvl w:ilvl="0">
      <w:start w:val="1"/>
      <w:numFmt w:val="bullet"/>
      <w:pStyle w:val="a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 w:themeColor="accent2" w:themeShade="BF"/>
        <w:vertAlign w:val="baseline"/>
      </w:rPr>
    </w:lvl>
  </w:abstractNum>
  <w:abstractNum w:abstractNumId="10" w15:restartNumberingAfterBreak="0">
    <w:nsid w:val="2ABE6335"/>
    <w:multiLevelType w:val="hybridMultilevel"/>
    <w:tmpl w:val="5E24E748"/>
    <w:lvl w:ilvl="0" w:tplc="59126E3C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1" w15:restartNumberingAfterBreak="0">
    <w:nsid w:val="592D4E82"/>
    <w:multiLevelType w:val="hybridMultilevel"/>
    <w:tmpl w:val="19341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10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hideGrammaticalErrors/>
  <w:attachedTemplate r:id="rId1"/>
  <w:styleLockQFSet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841"/>
    <w:rsid w:val="00014247"/>
    <w:rsid w:val="00046096"/>
    <w:rsid w:val="00062CD9"/>
    <w:rsid w:val="000F52A1"/>
    <w:rsid w:val="00106ADF"/>
    <w:rsid w:val="001311E9"/>
    <w:rsid w:val="00165129"/>
    <w:rsid w:val="001A6918"/>
    <w:rsid w:val="001F4122"/>
    <w:rsid w:val="001F544C"/>
    <w:rsid w:val="0020730A"/>
    <w:rsid w:val="00213655"/>
    <w:rsid w:val="002309A3"/>
    <w:rsid w:val="00261E27"/>
    <w:rsid w:val="002C5ABD"/>
    <w:rsid w:val="002F4B65"/>
    <w:rsid w:val="003052EC"/>
    <w:rsid w:val="00335947"/>
    <w:rsid w:val="00355F70"/>
    <w:rsid w:val="00385EF5"/>
    <w:rsid w:val="003C46AE"/>
    <w:rsid w:val="003E066D"/>
    <w:rsid w:val="00453C9E"/>
    <w:rsid w:val="00453DC3"/>
    <w:rsid w:val="004838B5"/>
    <w:rsid w:val="004A0B66"/>
    <w:rsid w:val="004C70A4"/>
    <w:rsid w:val="005050D8"/>
    <w:rsid w:val="00524D3D"/>
    <w:rsid w:val="00525CCD"/>
    <w:rsid w:val="0058369A"/>
    <w:rsid w:val="00592C89"/>
    <w:rsid w:val="005B7DA6"/>
    <w:rsid w:val="005F3297"/>
    <w:rsid w:val="005F5B0A"/>
    <w:rsid w:val="00616817"/>
    <w:rsid w:val="006868AD"/>
    <w:rsid w:val="006A441F"/>
    <w:rsid w:val="006B148F"/>
    <w:rsid w:val="006D01D7"/>
    <w:rsid w:val="006D60EC"/>
    <w:rsid w:val="0076552C"/>
    <w:rsid w:val="00776A0E"/>
    <w:rsid w:val="007B09AE"/>
    <w:rsid w:val="008426E6"/>
    <w:rsid w:val="00863EB3"/>
    <w:rsid w:val="00876841"/>
    <w:rsid w:val="008D4E7A"/>
    <w:rsid w:val="008F0D76"/>
    <w:rsid w:val="00906AB2"/>
    <w:rsid w:val="0096769C"/>
    <w:rsid w:val="00971333"/>
    <w:rsid w:val="0098672E"/>
    <w:rsid w:val="009C697C"/>
    <w:rsid w:val="009E65AB"/>
    <w:rsid w:val="00A27478"/>
    <w:rsid w:val="00B1141C"/>
    <w:rsid w:val="00B77765"/>
    <w:rsid w:val="00BF2BA0"/>
    <w:rsid w:val="00C352A2"/>
    <w:rsid w:val="00C52612"/>
    <w:rsid w:val="00C54B58"/>
    <w:rsid w:val="00C86F6E"/>
    <w:rsid w:val="00C914CF"/>
    <w:rsid w:val="00CD2B46"/>
    <w:rsid w:val="00CD5119"/>
    <w:rsid w:val="00CE5652"/>
    <w:rsid w:val="00D1229E"/>
    <w:rsid w:val="00D75EAD"/>
    <w:rsid w:val="00E81438"/>
    <w:rsid w:val="00EA37E9"/>
    <w:rsid w:val="00F13B4E"/>
    <w:rsid w:val="00F51CB0"/>
    <w:rsid w:val="00F7653A"/>
    <w:rsid w:val="00FD3A72"/>
    <w:rsid w:val="00FF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0F941A-9289-400F-8ED0-8147968DB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Times New Roman"/>
      <w:color w:val="000000" w:themeColor="text1"/>
      <w:sz w:val="20"/>
      <w:szCs w:val="20"/>
    </w:rPr>
  </w:style>
  <w:style w:type="paragraph" w:styleId="1">
    <w:name w:val="heading 1"/>
    <w:basedOn w:val="a0"/>
    <w:next w:val="a0"/>
    <w:link w:val="10"/>
    <w:uiPriority w:val="9"/>
    <w:semiHidden/>
    <w:unhideWhenUsed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basedOn w:val="a0"/>
    <w:link w:val="a6"/>
    <w:uiPriority w:val="99"/>
    <w:qFormat/>
    <w:pPr>
      <w:spacing w:after="0" w:line="240" w:lineRule="auto"/>
    </w:pPr>
  </w:style>
  <w:style w:type="paragraph" w:styleId="a7">
    <w:name w:val="header"/>
    <w:basedOn w:val="a0"/>
    <w:link w:val="a8"/>
    <w:uiPriority w:val="99"/>
    <w:unhideWhenUsed/>
    <w:pPr>
      <w:tabs>
        <w:tab w:val="center" w:pos="4320"/>
        <w:tab w:val="right" w:pos="8640"/>
      </w:tabs>
    </w:pPr>
  </w:style>
  <w:style w:type="character" w:customStyle="1" w:styleId="a8">
    <w:name w:val="Верхний колонтитул Знак"/>
    <w:basedOn w:val="a1"/>
    <w:link w:val="a7"/>
    <w:uiPriority w:val="99"/>
    <w:rPr>
      <w:rFonts w:cs="Times New Roman"/>
      <w:color w:val="000000" w:themeColor="text1"/>
      <w:sz w:val="20"/>
      <w:szCs w:val="20"/>
    </w:rPr>
  </w:style>
  <w:style w:type="paragraph" w:styleId="a9">
    <w:name w:val="footer"/>
    <w:basedOn w:val="a0"/>
    <w:link w:val="aa"/>
    <w:uiPriority w:val="99"/>
    <w:unhideWhenUsed/>
    <w:pPr>
      <w:tabs>
        <w:tab w:val="center" w:pos="4320"/>
        <w:tab w:val="right" w:pos="8640"/>
      </w:tabs>
    </w:pPr>
  </w:style>
  <w:style w:type="character" w:customStyle="1" w:styleId="aa">
    <w:name w:val="Нижний колонтитул Знак"/>
    <w:basedOn w:val="a1"/>
    <w:link w:val="a9"/>
    <w:uiPriority w:val="99"/>
    <w:rPr>
      <w:rFonts w:cs="Times New Roman"/>
      <w:color w:val="000000" w:themeColor="text1"/>
      <w:sz w:val="20"/>
      <w:szCs w:val="20"/>
    </w:rPr>
  </w:style>
  <w:style w:type="paragraph" w:styleId="ab">
    <w:name w:val="Balloon Text"/>
    <w:basedOn w:val="a0"/>
    <w:link w:val="a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">
    <w:name w:val="List Bullet"/>
    <w:basedOn w:val="a0"/>
    <w:uiPriority w:val="36"/>
    <w:unhideWhenUsed/>
    <w:qFormat/>
    <w:pPr>
      <w:numPr>
        <w:numId w:val="26"/>
      </w:numPr>
      <w:spacing w:after="120"/>
      <w:contextualSpacing/>
    </w:pPr>
  </w:style>
  <w:style w:type="paragraph" w:customStyle="1" w:styleId="ad">
    <w:name w:val="Раздел"/>
    <w:basedOn w:val="a0"/>
    <w:next w:val="a0"/>
    <w:link w:val="ae"/>
    <w:uiPriority w:val="1"/>
    <w:qFormat/>
    <w:pPr>
      <w:spacing w:after="120" w:line="240" w:lineRule="auto"/>
      <w:contextualSpacing/>
    </w:pPr>
    <w:rPr>
      <w:rFonts w:asciiTheme="majorHAnsi" w:hAnsiTheme="majorHAnsi"/>
      <w:b/>
      <w:color w:val="9FB8CD" w:themeColor="accent2"/>
      <w:sz w:val="24"/>
    </w:rPr>
  </w:style>
  <w:style w:type="paragraph" w:customStyle="1" w:styleId="af">
    <w:name w:val="Подраздел"/>
    <w:basedOn w:val="a0"/>
    <w:link w:val="af0"/>
    <w:uiPriority w:val="3"/>
    <w:qFormat/>
    <w:pPr>
      <w:spacing w:before="40" w:after="80" w:line="240" w:lineRule="auto"/>
    </w:pPr>
    <w:rPr>
      <w:rFonts w:asciiTheme="majorHAnsi" w:hAnsiTheme="majorHAnsi"/>
      <w:b/>
      <w:color w:val="727CA3" w:themeColor="accent1"/>
      <w:sz w:val="18"/>
    </w:rPr>
  </w:style>
  <w:style w:type="paragraph" w:styleId="22">
    <w:name w:val="Quote"/>
    <w:basedOn w:val="a0"/>
    <w:link w:val="23"/>
    <w:uiPriority w:val="29"/>
    <w:qFormat/>
    <w:rPr>
      <w:i/>
      <w:color w:val="7F7F7F" w:themeColor="background1" w:themeShade="7F"/>
    </w:rPr>
  </w:style>
  <w:style w:type="character" w:customStyle="1" w:styleId="23">
    <w:name w:val="Цитата 2 Знак"/>
    <w:basedOn w:val="a1"/>
    <w:link w:val="22"/>
    <w:uiPriority w:val="29"/>
    <w:rPr>
      <w:rFonts w:cs="Times New Roman"/>
      <w:i/>
      <w:color w:val="7F7F7F" w:themeColor="background1" w:themeShade="7F"/>
      <w:sz w:val="20"/>
      <w:szCs w:val="20"/>
    </w:rPr>
  </w:style>
  <w:style w:type="character" w:customStyle="1" w:styleId="21">
    <w:name w:val="Заголовок 2 Знак"/>
    <w:basedOn w:val="a1"/>
    <w:link w:val="20"/>
    <w:uiPriority w:val="9"/>
    <w:semiHidden/>
    <w:rPr>
      <w:rFonts w:asciiTheme="majorHAnsi" w:hAnsiTheme="majorHAnsi" w:cs="Times New Roman"/>
      <w:color w:val="628BAD" w:themeColor="accent2" w:themeShade="BF"/>
      <w:spacing w:val="5"/>
      <w:sz w:val="20"/>
      <w:szCs w:val="20"/>
    </w:rPr>
  </w:style>
  <w:style w:type="paragraph" w:customStyle="1" w:styleId="af1">
    <w:name w:val="Имя"/>
    <w:basedOn w:val="a5"/>
    <w:link w:val="af2"/>
    <w:uiPriority w:val="1"/>
    <w:qFormat/>
    <w:pPr>
      <w:jc w:val="right"/>
    </w:pPr>
    <w:rPr>
      <w:rFonts w:asciiTheme="majorHAnsi" w:hAnsiTheme="majorHAnsi"/>
      <w:color w:val="525A7D" w:themeColor="accent1" w:themeShade="BF"/>
      <w:sz w:val="40"/>
      <w:szCs w:val="40"/>
    </w:rPr>
  </w:style>
  <w:style w:type="paragraph" w:styleId="2">
    <w:name w:val="List Bullet 2"/>
    <w:basedOn w:val="a0"/>
    <w:uiPriority w:val="36"/>
    <w:semiHidden/>
    <w:unhideWhenUsed/>
    <w:qFormat/>
    <w:pPr>
      <w:numPr>
        <w:numId w:val="27"/>
      </w:numPr>
      <w:spacing w:after="120"/>
      <w:contextualSpacing/>
    </w:pPr>
  </w:style>
  <w:style w:type="character" w:styleId="af3">
    <w:name w:val="Hyperlink"/>
    <w:basedOn w:val="a1"/>
    <w:uiPriority w:val="99"/>
    <w:unhideWhenUsed/>
    <w:rPr>
      <w:color w:val="B292CA" w:themeColor="hyperlink"/>
      <w:u w:val="single"/>
    </w:rPr>
  </w:style>
  <w:style w:type="character" w:styleId="af4">
    <w:name w:val="Book Title"/>
    <w:basedOn w:val="a1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paragraph" w:styleId="af5">
    <w:name w:val="caption"/>
    <w:basedOn w:val="a0"/>
    <w:next w:val="a0"/>
    <w:uiPriority w:val="35"/>
    <w:unhideWhenUsed/>
    <w:pPr>
      <w:spacing w:after="0" w:line="240" w:lineRule="auto"/>
    </w:pPr>
    <w:rPr>
      <w:rFonts w:asciiTheme="majorHAnsi" w:hAnsiTheme="majorHAnsi"/>
      <w:bCs/>
      <w:color w:val="9FB8CD" w:themeColor="accent2"/>
      <w:sz w:val="16"/>
      <w:szCs w:val="16"/>
    </w:rPr>
  </w:style>
  <w:style w:type="character" w:styleId="af6">
    <w:name w:val="Emphasis"/>
    <w:uiPriority w:val="20"/>
    <w:qFormat/>
    <w:rPr>
      <w:b/>
      <w:i/>
      <w:spacing w:val="0"/>
    </w:rPr>
  </w:style>
  <w:style w:type="character" w:customStyle="1" w:styleId="a6">
    <w:name w:val="Без интервала Знак"/>
    <w:basedOn w:val="a1"/>
    <w:link w:val="a5"/>
    <w:uiPriority w:val="99"/>
    <w:rPr>
      <w:rFonts w:cs="Times New Roman"/>
      <w:color w:val="000000" w:themeColor="text1"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semiHidden/>
    <w:rPr>
      <w:rFonts w:asciiTheme="majorHAnsi" w:hAnsiTheme="majorHAnsi" w:cs="Times New Roman"/>
      <w:color w:val="FFFFFF" w:themeColor="background1"/>
      <w:spacing w:val="5"/>
      <w:sz w:val="20"/>
      <w:szCs w:val="20"/>
      <w:shd w:val="clear" w:color="auto" w:fill="9FB8CD" w:themeFill="accent2"/>
    </w:rPr>
  </w:style>
  <w:style w:type="character" w:customStyle="1" w:styleId="31">
    <w:name w:val="Заголовок 3 Знак"/>
    <w:basedOn w:val="a1"/>
    <w:link w:val="30"/>
    <w:uiPriority w:val="9"/>
    <w:semiHidden/>
    <w:rPr>
      <w:rFonts w:asciiTheme="majorHAnsi" w:hAnsiTheme="majorHAnsi" w:cs="Times New Roman"/>
      <w:color w:val="595959" w:themeColor="text1" w:themeTint="A6"/>
      <w:spacing w:val="5"/>
      <w:sz w:val="20"/>
      <w:szCs w:val="20"/>
    </w:rPr>
  </w:style>
  <w:style w:type="character" w:customStyle="1" w:styleId="41">
    <w:name w:val="Заголовок 4 Знак"/>
    <w:basedOn w:val="a1"/>
    <w:link w:val="40"/>
    <w:uiPriority w:val="9"/>
    <w:semiHidden/>
    <w:rPr>
      <w:rFonts w:asciiTheme="majorHAnsi" w:hAnsiTheme="majorHAnsi" w:cs="Times New Roman"/>
      <w:color w:val="595959" w:themeColor="text1" w:themeTint="A6"/>
      <w:sz w:val="20"/>
    </w:rPr>
  </w:style>
  <w:style w:type="character" w:customStyle="1" w:styleId="51">
    <w:name w:val="Заголовок 5 Знак"/>
    <w:basedOn w:val="a1"/>
    <w:link w:val="50"/>
    <w:uiPriority w:val="9"/>
    <w:semiHidden/>
    <w:rPr>
      <w:rFonts w:asciiTheme="majorHAnsi" w:hAnsiTheme="majorHAnsi" w:cs="Times New Roman"/>
      <w:color w:val="404040" w:themeColor="text1" w:themeTint="BF"/>
      <w:sz w:val="20"/>
      <w:szCs w:val="20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ajorHAnsi" w:hAnsiTheme="majorHAnsi" w:cs="Times New Roman"/>
      <w:b/>
      <w:color w:val="7F7F7F" w:themeColor="background1" w:themeShade="7F"/>
      <w:sz w:val="18"/>
      <w:szCs w:val="18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ajorHAnsi" w:hAnsiTheme="majorHAnsi" w:cs="Times New Roman"/>
      <w:b/>
      <w:i/>
      <w:color w:val="808080" w:themeColor="background1" w:themeShade="80"/>
      <w:sz w:val="18"/>
      <w:szCs w:val="18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ajorHAnsi" w:hAnsiTheme="majorHAnsi" w:cs="Times New Roman"/>
      <w:color w:val="9FB8CD" w:themeColor="accent2"/>
      <w:sz w:val="18"/>
      <w:szCs w:val="18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hAnsiTheme="majorHAnsi" w:cs="Times New Roman"/>
      <w:i/>
      <w:color w:val="9FB8CD" w:themeColor="accent2"/>
      <w:sz w:val="18"/>
      <w:szCs w:val="18"/>
    </w:rPr>
  </w:style>
  <w:style w:type="character" w:styleId="af7">
    <w:name w:val="Intense Emphasis"/>
    <w:basedOn w:val="a1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af8">
    <w:name w:val="Intense Quote"/>
    <w:basedOn w:val="a0"/>
    <w:link w:val="af9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af9">
    <w:name w:val="Выделенная цитата Знак"/>
    <w:basedOn w:val="a1"/>
    <w:link w:val="af8"/>
    <w:uiPriority w:val="30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9FB8CD" w:themeFill="accent2"/>
    </w:rPr>
  </w:style>
  <w:style w:type="character" w:styleId="afa">
    <w:name w:val="Intense Reference"/>
    <w:basedOn w:val="a1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3">
    <w:name w:val="List Bullet 3"/>
    <w:basedOn w:val="a0"/>
    <w:uiPriority w:val="36"/>
    <w:semiHidden/>
    <w:unhideWhenUsed/>
    <w:qFormat/>
    <w:pPr>
      <w:numPr>
        <w:numId w:val="28"/>
      </w:numPr>
      <w:spacing w:after="120"/>
      <w:contextualSpacing/>
    </w:pPr>
  </w:style>
  <w:style w:type="paragraph" w:styleId="4">
    <w:name w:val="List Bullet 4"/>
    <w:basedOn w:val="a0"/>
    <w:uiPriority w:val="36"/>
    <w:semiHidden/>
    <w:unhideWhenUsed/>
    <w:qFormat/>
    <w:pPr>
      <w:numPr>
        <w:numId w:val="29"/>
      </w:numPr>
      <w:spacing w:after="120"/>
      <w:contextualSpacing/>
    </w:pPr>
  </w:style>
  <w:style w:type="paragraph" w:styleId="5">
    <w:name w:val="List Bullet 5"/>
    <w:basedOn w:val="a0"/>
    <w:uiPriority w:val="36"/>
    <w:semiHidden/>
    <w:unhideWhenUsed/>
    <w:qFormat/>
    <w:pPr>
      <w:numPr>
        <w:numId w:val="30"/>
      </w:numPr>
      <w:spacing w:after="120"/>
      <w:contextualSpacing/>
    </w:pPr>
  </w:style>
  <w:style w:type="character" w:styleId="afb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afc">
    <w:name w:val="Subtle Emphasis"/>
    <w:basedOn w:val="a1"/>
    <w:uiPriority w:val="19"/>
    <w:qFormat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afd">
    <w:name w:val="Subtle Reference"/>
    <w:basedOn w:val="a1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9FB8CD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afe">
    <w:name w:val="Адрес отправителя"/>
    <w:basedOn w:val="a5"/>
    <w:link w:val="aff"/>
    <w:uiPriority w:val="1"/>
    <w:semiHidden/>
    <w:unhideWhenUsed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styleId="aff0">
    <w:name w:val="Subtitle"/>
    <w:basedOn w:val="a0"/>
    <w:link w:val="aff1"/>
    <w:uiPriority w:val="11"/>
    <w:semiHidden/>
    <w:unhideWhenUsed/>
    <w:qFormat/>
    <w:pPr>
      <w:spacing w:after="720" w:line="240" w:lineRule="auto"/>
    </w:pPr>
    <w:rPr>
      <w:rFonts w:asciiTheme="majorHAnsi" w:hAnsiTheme="majorHAnsi" w:cstheme="minorBidi"/>
      <w:color w:val="9FB8CD" w:themeColor="accent2"/>
      <w:sz w:val="24"/>
      <w:szCs w:val="24"/>
    </w:rPr>
  </w:style>
  <w:style w:type="character" w:customStyle="1" w:styleId="aff1">
    <w:name w:val="Подзаголовок Знак"/>
    <w:basedOn w:val="a1"/>
    <w:link w:val="aff0"/>
    <w:uiPriority w:val="11"/>
    <w:semiHidden/>
    <w:rPr>
      <w:rFonts w:asciiTheme="majorHAnsi" w:hAnsiTheme="majorHAnsi"/>
      <w:color w:val="9FB8CD" w:themeColor="accent2"/>
      <w:sz w:val="24"/>
      <w:szCs w:val="24"/>
    </w:rPr>
  </w:style>
  <w:style w:type="paragraph" w:styleId="aff2">
    <w:name w:val="Title"/>
    <w:basedOn w:val="a0"/>
    <w:link w:val="aff3"/>
    <w:uiPriority w:val="10"/>
    <w:semiHidden/>
    <w:unhideWhenUsed/>
    <w:qFormat/>
    <w:pPr>
      <w:spacing w:line="240" w:lineRule="auto"/>
    </w:pPr>
    <w:rPr>
      <w:rFonts w:asciiTheme="majorHAnsi" w:hAnsiTheme="majorHAnsi"/>
      <w:color w:val="9FB8CD" w:themeColor="accent2"/>
      <w:sz w:val="52"/>
      <w:szCs w:val="52"/>
    </w:rPr>
  </w:style>
  <w:style w:type="character" w:customStyle="1" w:styleId="aff3">
    <w:name w:val="Название Знак"/>
    <w:basedOn w:val="a1"/>
    <w:link w:val="aff2"/>
    <w:uiPriority w:val="10"/>
    <w:semiHidden/>
    <w:rPr>
      <w:rFonts w:asciiTheme="majorHAnsi" w:hAnsiTheme="majorHAnsi" w:cs="Times New Roman"/>
      <w:color w:val="9FB8CD" w:themeColor="accent2"/>
      <w:sz w:val="52"/>
      <w:szCs w:val="52"/>
    </w:rPr>
  </w:style>
  <w:style w:type="character" w:customStyle="1" w:styleId="af2">
    <w:name w:val="Имя (знак)"/>
    <w:basedOn w:val="a6"/>
    <w:link w:val="af1"/>
    <w:uiPriority w:val="1"/>
    <w:rPr>
      <w:rFonts w:asciiTheme="majorHAnsi" w:hAnsiTheme="majorHAnsi" w:cs="Times New Roman"/>
      <w:color w:val="525A7D" w:themeColor="accent1" w:themeShade="BF"/>
      <w:sz w:val="40"/>
      <w:szCs w:val="40"/>
    </w:rPr>
  </w:style>
  <w:style w:type="character" w:customStyle="1" w:styleId="ae">
    <w:name w:val="Раздел (знак)"/>
    <w:basedOn w:val="a1"/>
    <w:link w:val="ad"/>
    <w:uiPriority w:val="1"/>
    <w:rPr>
      <w:rFonts w:asciiTheme="majorHAnsi" w:hAnsiTheme="majorHAnsi" w:cs="Times New Roman"/>
      <w:b/>
      <w:color w:val="9FB8CD" w:themeColor="accent2"/>
      <w:sz w:val="24"/>
      <w:szCs w:val="24"/>
    </w:rPr>
  </w:style>
  <w:style w:type="character" w:customStyle="1" w:styleId="af0">
    <w:name w:val="Подраздел (знак)"/>
    <w:basedOn w:val="a1"/>
    <w:link w:val="af"/>
    <w:uiPriority w:val="3"/>
    <w:rPr>
      <w:rFonts w:asciiTheme="majorHAnsi" w:hAnsiTheme="majorHAnsi" w:cs="Times New Roman"/>
      <w:b/>
      <w:color w:val="727CA3" w:themeColor="accent1"/>
      <w:sz w:val="18"/>
      <w:szCs w:val="18"/>
    </w:rPr>
  </w:style>
  <w:style w:type="character" w:customStyle="1" w:styleId="aff">
    <w:name w:val="Адрес отправителя (знак)"/>
    <w:basedOn w:val="a6"/>
    <w:link w:val="afe"/>
    <w:uiPriority w:val="1"/>
    <w:rPr>
      <w:rFonts w:asciiTheme="majorHAnsi" w:hAnsiTheme="majorHAnsi" w:cs="Times New Roman"/>
      <w:color w:val="9FB8CD" w:themeColor="accent2"/>
      <w:sz w:val="18"/>
      <w:szCs w:val="18"/>
    </w:rPr>
  </w:style>
  <w:style w:type="character" w:styleId="aff4">
    <w:name w:val="Placeholder Text"/>
    <w:basedOn w:val="a1"/>
    <w:uiPriority w:val="99"/>
    <w:unhideWhenUsed/>
    <w:rPr>
      <w:color w:val="808080"/>
    </w:rPr>
  </w:style>
  <w:style w:type="paragraph" w:customStyle="1" w:styleId="aff5">
    <w:name w:val="Дата подраздела"/>
    <w:basedOn w:val="ad"/>
    <w:link w:val="aff6"/>
    <w:uiPriority w:val="4"/>
    <w:qFormat/>
    <w:rPr>
      <w:color w:val="727CA3" w:themeColor="accent1"/>
      <w:sz w:val="18"/>
    </w:rPr>
  </w:style>
  <w:style w:type="paragraph" w:customStyle="1" w:styleId="aff7">
    <w:name w:val="Текст подраздела"/>
    <w:basedOn w:val="a0"/>
    <w:uiPriority w:val="5"/>
    <w:qFormat/>
    <w:pPr>
      <w:spacing w:after="320"/>
      <w:contextualSpacing/>
    </w:pPr>
  </w:style>
  <w:style w:type="character" w:customStyle="1" w:styleId="aff6">
    <w:name w:val="Дата подраздела (знак)"/>
    <w:basedOn w:val="af0"/>
    <w:link w:val="aff5"/>
    <w:uiPriority w:val="4"/>
    <w:rPr>
      <w:rFonts w:asciiTheme="majorHAnsi" w:hAnsiTheme="majorHAnsi" w:cs="Times New Roman"/>
      <w:b/>
      <w:color w:val="727CA3" w:themeColor="accent1"/>
      <w:sz w:val="18"/>
      <w:szCs w:val="18"/>
    </w:rPr>
  </w:style>
  <w:style w:type="paragraph" w:customStyle="1" w:styleId="aff8">
    <w:name w:val="Нижний колонтитул первой страницы"/>
    <w:basedOn w:val="a9"/>
    <w:uiPriority w:val="34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aff9">
    <w:name w:val="Верхний колонтитул первой страницы"/>
    <w:basedOn w:val="a7"/>
    <w:qFormat/>
    <w:pPr>
      <w:pBdr>
        <w:bottom w:val="dashed" w:sz="4" w:space="18" w:color="7F7F7F"/>
      </w:pBdr>
      <w:spacing w:line="396" w:lineRule="auto"/>
    </w:pPr>
    <w:rPr>
      <w:color w:val="7F7F7F" w:themeColor="text1" w:themeTint="80"/>
    </w:rPr>
  </w:style>
  <w:style w:type="paragraph" w:customStyle="1" w:styleId="affa">
    <w:name w:val="Текст адреса"/>
    <w:basedOn w:val="a5"/>
    <w:uiPriority w:val="2"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</w:rPr>
  </w:style>
  <w:style w:type="paragraph" w:customStyle="1" w:styleId="affb">
    <w:name w:val="Верхний колонтитул левой страницы"/>
    <w:basedOn w:val="a7"/>
    <w:uiPriority w:val="35"/>
    <w:semiHidden/>
    <w:unhideWhenUsed/>
    <w:qFormat/>
    <w:pPr>
      <w:pBdr>
        <w:bottom w:val="dashed" w:sz="4" w:space="18" w:color="7F7F7F" w:themeColor="text1" w:themeTint="80"/>
      </w:pBdr>
      <w:spacing w:line="396" w:lineRule="auto"/>
      <w:contextualSpacing/>
    </w:pPr>
    <w:rPr>
      <w:color w:val="7F7F7F" w:themeColor="text1" w:themeTint="80"/>
    </w:rPr>
  </w:style>
  <w:style w:type="paragraph" w:customStyle="1" w:styleId="affc">
    <w:name w:val="Нижний колонтитул левой страницы"/>
    <w:basedOn w:val="a0"/>
    <w:next w:val="af"/>
    <w:uiPriority w:val="35"/>
    <w:semiHidden/>
    <w:unhideWhenUsed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affd">
    <w:name w:val="Верхний колонтитул правой страницы"/>
    <w:basedOn w:val="a7"/>
    <w:uiPriority w:val="35"/>
    <w:semiHidden/>
    <w:unhideWhenUsed/>
    <w:qFormat/>
    <w:pPr>
      <w:pBdr>
        <w:bottom w:val="dashed" w:sz="4" w:space="18" w:color="7F7F7F"/>
      </w:pBdr>
      <w:spacing w:line="396" w:lineRule="auto"/>
      <w:contextualSpacing/>
      <w:jc w:val="right"/>
    </w:pPr>
    <w:rPr>
      <w:color w:val="7F7F7F" w:themeColor="text1" w:themeTint="80"/>
    </w:rPr>
  </w:style>
  <w:style w:type="paragraph" w:customStyle="1" w:styleId="affe">
    <w:name w:val="Нижний колонтитул правой страницы"/>
    <w:basedOn w:val="a9"/>
    <w:uiPriority w:val="35"/>
    <w:semiHidden/>
    <w:unhideWhenUsed/>
    <w:qFormat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styleId="afff">
    <w:name w:val="List Paragraph"/>
    <w:basedOn w:val="a0"/>
    <w:uiPriority w:val="34"/>
    <w:qFormat/>
    <w:rsid w:val="001F544C"/>
    <w:pPr>
      <w:ind w:left="720"/>
      <w:contextualSpacing/>
    </w:pPr>
  </w:style>
  <w:style w:type="character" w:styleId="afff0">
    <w:name w:val="FollowedHyperlink"/>
    <w:basedOn w:val="a1"/>
    <w:uiPriority w:val="99"/>
    <w:semiHidden/>
    <w:unhideWhenUsed/>
    <w:rsid w:val="00F51CB0"/>
    <w:rPr>
      <w:color w:val="6B56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1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pikabu.ru/story/slavyanskaya_mifologiya_klassifikatsiya_sushchestv_7811551/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https://znanio.ru/media/sbornik-prakticheskih-rabot-v-graficheskom-redaktore-paint-2760507%2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booksite.ru/localtxt/ist/ori/che/%20sky/kor/ny/ska/zki/propp/index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loud.mail.ru/public/nD5x/2BrKihEX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cloud.mail.ru/public/7ZoF/EtF5gXiSn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bibliotekar.ru/mif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loud.mail.ru/public/uhTU/V4kwNVEUC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49\Origin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601923FE303463FA12FFB8911796C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0EF28B-3D10-4659-9F60-DD38FAA275DC}"/>
      </w:docPartPr>
      <w:docPartBody>
        <w:p w:rsidR="0030098F" w:rsidRDefault="00E73C44">
          <w:pPr>
            <w:pStyle w:val="0601923FE303463FA12FFB8911796C60"/>
          </w:pPr>
          <w:r>
            <w:rPr>
              <w:rStyle w:val="a3"/>
            </w:rPr>
            <w:t>Выберите стандартный блок.</w:t>
          </w:r>
        </w:p>
      </w:docPartBody>
    </w:docPart>
    <w:docPart>
      <w:docPartPr>
        <w:name w:val="2FA65B8BD9E5465F9847365A926C40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3326AA-13D0-4718-A486-DBF366687DE3}"/>
      </w:docPartPr>
      <w:docPartBody>
        <w:p w:rsidR="0030098F" w:rsidRDefault="00E73C44">
          <w:pPr>
            <w:pStyle w:val="2FA65B8BD9E5465F9847365A926C40A3"/>
          </w:pPr>
          <w:r>
            <w:t>[Введите свое имя]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C44"/>
    <w:rsid w:val="00216B5C"/>
    <w:rsid w:val="0030098F"/>
    <w:rsid w:val="003F0A96"/>
    <w:rsid w:val="007E0FC6"/>
    <w:rsid w:val="00C6310A"/>
    <w:rsid w:val="00E7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0601923FE303463FA12FFB8911796C60">
    <w:name w:val="0601923FE303463FA12FFB8911796C60"/>
  </w:style>
  <w:style w:type="paragraph" w:customStyle="1" w:styleId="2FA65B8BD9E5465F9847365A926C40A3">
    <w:name w:val="2FA65B8BD9E5465F9847365A926C40A3"/>
  </w:style>
  <w:style w:type="paragraph" w:customStyle="1" w:styleId="58FCBBDC84DC44D19429E693BCF60F69">
    <w:name w:val="58FCBBDC84DC44D19429E693BCF60F69"/>
  </w:style>
  <w:style w:type="paragraph" w:customStyle="1" w:styleId="1F44E194393244DABABAC809496BB71D">
    <w:name w:val="1F44E194393244DABABAC809496BB71D"/>
  </w:style>
  <w:style w:type="paragraph" w:customStyle="1" w:styleId="FBD06A8B0F6D4D0896B18BD8ECD65B39">
    <w:name w:val="FBD06A8B0F6D4D0896B18BD8ECD65B39"/>
  </w:style>
  <w:style w:type="paragraph" w:customStyle="1" w:styleId="FA231C896C2546D78D7B3E0F8CA78D2C">
    <w:name w:val="FA231C896C2546D78D7B3E0F8CA78D2C"/>
  </w:style>
  <w:style w:type="paragraph" w:customStyle="1" w:styleId="6DC451A97E354027AADDEB92989CFB6F">
    <w:name w:val="6DC451A97E354027AADDEB92989CFB6F"/>
  </w:style>
  <w:style w:type="paragraph" w:customStyle="1" w:styleId="30B9D9125AEA458781B3C19CCCD46348">
    <w:name w:val="30B9D9125AEA458781B3C19CCCD46348"/>
  </w:style>
  <w:style w:type="paragraph" w:customStyle="1" w:styleId="a4">
    <w:name w:val="Дата подраздела"/>
    <w:basedOn w:val="a"/>
    <w:link w:val="a5"/>
    <w:uiPriority w:val="4"/>
    <w:qFormat/>
    <w:pPr>
      <w:spacing w:after="120" w:line="240" w:lineRule="auto"/>
      <w:contextualSpacing/>
    </w:pPr>
    <w:rPr>
      <w:rFonts w:asciiTheme="majorHAnsi" w:eastAsiaTheme="minorHAnsi" w:hAnsiTheme="majorHAnsi" w:cs="Times New Roman"/>
      <w:color w:val="5B9BD5" w:themeColor="accent1"/>
      <w:sz w:val="18"/>
      <w:szCs w:val="24"/>
    </w:rPr>
  </w:style>
  <w:style w:type="character" w:customStyle="1" w:styleId="a5">
    <w:name w:val="Дата подраздела (знак)"/>
    <w:basedOn w:val="a0"/>
    <w:link w:val="a4"/>
    <w:uiPriority w:val="4"/>
    <w:rPr>
      <w:rFonts w:asciiTheme="majorHAnsi" w:eastAsiaTheme="minorHAnsi" w:hAnsiTheme="majorHAnsi" w:cs="Times New Roman"/>
      <w:color w:val="5B9BD5" w:themeColor="accent1"/>
      <w:sz w:val="18"/>
      <w:szCs w:val="24"/>
    </w:rPr>
  </w:style>
  <w:style w:type="paragraph" w:customStyle="1" w:styleId="ABC30E18BABA4BC3AF724E8E2725700D">
    <w:name w:val="ABC30E18BABA4BC3AF724E8E2725700D"/>
  </w:style>
  <w:style w:type="paragraph" w:customStyle="1" w:styleId="11499DB758DF48E8B3F16A7D6A89861F">
    <w:name w:val="11499DB758DF48E8B3F16A7D6A89861F"/>
  </w:style>
  <w:style w:type="paragraph" w:customStyle="1" w:styleId="9716A4F87ED64105989C088F55A86251">
    <w:name w:val="9716A4F87ED64105989C088F55A86251"/>
  </w:style>
  <w:style w:type="paragraph" w:customStyle="1" w:styleId="DB95CECDE41B44A5842231EF711169BE">
    <w:name w:val="DB95CECDE41B44A5842231EF711169BE"/>
  </w:style>
  <w:style w:type="paragraph" w:customStyle="1" w:styleId="5EBB8609360946A79AB4C7DF5B4167E1">
    <w:name w:val="5EBB8609360946A79AB4C7DF5B4167E1"/>
  </w:style>
  <w:style w:type="paragraph" w:customStyle="1" w:styleId="D082BCD38EFF48E6A1019287840D0074">
    <w:name w:val="D082BCD38EFF48E6A1019287840D0074"/>
  </w:style>
  <w:style w:type="paragraph" w:customStyle="1" w:styleId="75DF3007D0C8488FA61DC0368203A583">
    <w:name w:val="75DF3007D0C8488FA61DC0368203A583"/>
  </w:style>
  <w:style w:type="paragraph" w:customStyle="1" w:styleId="7E5AEAF052E64A8882530E0B7F11C3B3">
    <w:name w:val="7E5AEAF052E64A8882530E0B7F11C3B3"/>
  </w:style>
  <w:style w:type="paragraph" w:customStyle="1" w:styleId="5A26DBA051DE4682A7B2381835A7AF82">
    <w:name w:val="5A26DBA051DE4682A7B2381835A7AF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Props1.xml><?xml version="1.0" encoding="utf-8"?>
<ds:datastoreItem xmlns:ds="http://schemas.openxmlformats.org/officeDocument/2006/customXml" ds:itemID="{43DEA257-878D-48ED-B352-94E89FDD322F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OriginResume</Template>
  <TotalTime>3</TotalTime>
  <Pages>8</Pages>
  <Words>1082</Words>
  <Characters>6168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Тарасова Анна Михайловна</dc:creator>
  <cp:lastModifiedBy>k233</cp:lastModifiedBy>
  <cp:revision>3</cp:revision>
  <dcterms:created xsi:type="dcterms:W3CDTF">2024-01-30T02:11:00Z</dcterms:created>
  <dcterms:modified xsi:type="dcterms:W3CDTF">2024-01-30T02:13:00Z</dcterms:modified>
</cp:coreProperties>
</file>